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ACCA002" w14:textId="77777777" w:rsidR="004A558A" w:rsidRPr="004A558A" w:rsidRDefault="004A558A" w:rsidP="004A558A">
      <w:pPr>
        <w:jc w:val="center"/>
        <w:rPr>
          <w:rFonts w:asciiTheme="majorBidi" w:eastAsia="TmsNewRmn (IBM4029)" w:hAnsiTheme="majorBidi" w:cstheme="majorBidi"/>
          <w:b/>
          <w:color w:val="0D0D0D"/>
          <w:sz w:val="32"/>
          <w:szCs w:val="32"/>
        </w:rPr>
      </w:pPr>
      <w:r w:rsidRPr="004A558A">
        <w:rPr>
          <w:rFonts w:asciiTheme="majorBidi" w:eastAsia="TmsNewRmn (IBM4029)" w:hAnsiTheme="majorBidi" w:cstheme="majorBidi"/>
          <w:b/>
          <w:color w:val="0D0D0D"/>
          <w:sz w:val="32"/>
          <w:szCs w:val="32"/>
        </w:rPr>
        <w:t>BORDEREAU DES PRIX – DETAIL ESTIMATIF</w:t>
      </w:r>
    </w:p>
    <w:p w14:paraId="77235CBE" w14:textId="77777777" w:rsidR="004A558A" w:rsidRPr="004A558A" w:rsidRDefault="004A558A" w:rsidP="004A558A">
      <w:pPr>
        <w:jc w:val="center"/>
        <w:rPr>
          <w:rFonts w:asciiTheme="majorBidi" w:eastAsia="TmsNewRmn (IBM4029)" w:hAnsiTheme="majorBidi" w:cstheme="majorBidi"/>
          <w:b/>
          <w:color w:val="0D0D0D"/>
          <w:sz w:val="32"/>
          <w:szCs w:val="32"/>
        </w:rPr>
      </w:pPr>
    </w:p>
    <w:p w14:paraId="22A9D412" w14:textId="77777777" w:rsidR="004A558A" w:rsidRPr="004A558A" w:rsidRDefault="004A558A" w:rsidP="004A558A">
      <w:pPr>
        <w:tabs>
          <w:tab w:val="left" w:pos="2366"/>
        </w:tabs>
        <w:jc w:val="both"/>
        <w:rPr>
          <w:rFonts w:asciiTheme="majorBidi" w:hAnsiTheme="majorBidi" w:cstheme="majorBidi"/>
          <w:bCs/>
          <w:sz w:val="22"/>
          <w:szCs w:val="22"/>
        </w:rPr>
      </w:pPr>
      <w:r w:rsidRPr="004A558A">
        <w:rPr>
          <w:rFonts w:asciiTheme="majorBidi" w:hAnsiTheme="majorBidi" w:cstheme="majorBidi"/>
          <w:bCs/>
          <w:sz w:val="22"/>
          <w:szCs w:val="22"/>
        </w:rPr>
        <w:t>Appel d’offres ouver</w:t>
      </w:r>
      <w:r w:rsidRPr="004A558A">
        <w:rPr>
          <w:rFonts w:asciiTheme="majorBidi" w:hAnsiTheme="majorBidi" w:cstheme="majorBidi"/>
          <w:bCs/>
          <w:color w:val="000000"/>
          <w:sz w:val="22"/>
          <w:szCs w:val="22"/>
        </w:rPr>
        <w:t xml:space="preserve">t simplifié </w:t>
      </w:r>
      <w:r w:rsidRPr="004A558A">
        <w:rPr>
          <w:rFonts w:asciiTheme="majorBidi" w:hAnsiTheme="majorBidi" w:cstheme="majorBidi"/>
          <w:bCs/>
          <w:sz w:val="22"/>
          <w:szCs w:val="22"/>
        </w:rPr>
        <w:t xml:space="preserve">sur offre des prix N° </w:t>
      </w:r>
      <w:r w:rsidRPr="004A558A">
        <w:rPr>
          <w:rFonts w:asciiTheme="majorBidi" w:hAnsiTheme="majorBidi" w:cstheme="majorBidi"/>
          <w:sz w:val="22"/>
          <w:szCs w:val="22"/>
        </w:rPr>
        <w:t>01/2026 CFP TETOUAN 2</w:t>
      </w:r>
      <w:r w:rsidRPr="004A558A">
        <w:rPr>
          <w:rFonts w:asciiTheme="majorBidi" w:hAnsiTheme="majorBidi" w:cstheme="majorBidi"/>
          <w:bCs/>
          <w:sz w:val="22"/>
          <w:szCs w:val="22"/>
        </w:rPr>
        <w:t>.</w:t>
      </w:r>
    </w:p>
    <w:p w14:paraId="68397181" w14:textId="77777777" w:rsidR="004A558A" w:rsidRPr="004A558A" w:rsidRDefault="004A558A" w:rsidP="004A558A">
      <w:pPr>
        <w:tabs>
          <w:tab w:val="left" w:pos="2366"/>
        </w:tabs>
        <w:jc w:val="both"/>
        <w:rPr>
          <w:rFonts w:asciiTheme="majorBidi" w:hAnsiTheme="majorBidi" w:cstheme="majorBidi"/>
          <w:b/>
          <w:sz w:val="14"/>
          <w:szCs w:val="14"/>
          <w:u w:val="single"/>
        </w:rPr>
      </w:pPr>
    </w:p>
    <w:p w14:paraId="7EC46030" w14:textId="77777777" w:rsidR="004A558A" w:rsidRPr="004A558A" w:rsidRDefault="004A558A" w:rsidP="004A558A">
      <w:pPr>
        <w:tabs>
          <w:tab w:val="left" w:pos="2366"/>
        </w:tabs>
        <w:jc w:val="both"/>
        <w:rPr>
          <w:rFonts w:asciiTheme="majorBidi" w:hAnsiTheme="majorBidi" w:cstheme="majorBidi"/>
          <w:b/>
          <w:sz w:val="22"/>
          <w:szCs w:val="22"/>
          <w:u w:val="single"/>
        </w:rPr>
      </w:pPr>
      <w:r w:rsidRPr="004A558A">
        <w:rPr>
          <w:rFonts w:asciiTheme="majorBidi" w:hAnsiTheme="majorBidi" w:cstheme="majorBidi"/>
          <w:b/>
          <w:sz w:val="22"/>
          <w:szCs w:val="22"/>
          <w:u w:val="single"/>
        </w:rPr>
        <w:t>Objet du marché :</w:t>
      </w:r>
    </w:p>
    <w:p w14:paraId="4EAB1B15" w14:textId="77777777" w:rsidR="004A558A" w:rsidRPr="004A558A" w:rsidRDefault="004A558A" w:rsidP="004A558A">
      <w:pPr>
        <w:tabs>
          <w:tab w:val="left" w:pos="2366"/>
        </w:tabs>
        <w:jc w:val="both"/>
        <w:rPr>
          <w:rFonts w:asciiTheme="majorBidi" w:hAnsiTheme="majorBidi" w:cstheme="majorBidi"/>
          <w:b/>
          <w:sz w:val="22"/>
          <w:szCs w:val="22"/>
          <w:u w:val="single"/>
        </w:rPr>
      </w:pPr>
    </w:p>
    <w:p w14:paraId="517B0FEE" w14:textId="77777777" w:rsidR="00DE06EA" w:rsidRDefault="00DE06EA" w:rsidP="008F28B9">
      <w:pPr>
        <w:tabs>
          <w:tab w:val="left" w:pos="4370"/>
        </w:tabs>
        <w:jc w:val="both"/>
        <w:rPr>
          <w:rFonts w:asciiTheme="majorBidi" w:hAnsiTheme="majorBidi" w:cstheme="majorBidi"/>
          <w:b/>
          <w:sz w:val="22"/>
          <w:szCs w:val="22"/>
        </w:rPr>
      </w:pPr>
      <w:r w:rsidRPr="00DE06EA">
        <w:rPr>
          <w:rFonts w:asciiTheme="majorBidi" w:hAnsiTheme="majorBidi" w:cstheme="majorBidi"/>
          <w:b/>
          <w:sz w:val="22"/>
          <w:szCs w:val="22"/>
        </w:rPr>
        <w:t xml:space="preserve">Achat de Matières d’Œuvres et du Petit Outillage (MOPO), destinés à la formation pour des établissements (EFP) relevant du CFP TETOUAN 2   </w:t>
      </w:r>
    </w:p>
    <w:p w14:paraId="4D4E973E" w14:textId="791EFA4B" w:rsidR="004A558A" w:rsidRPr="008F28B9" w:rsidRDefault="004A558A" w:rsidP="008F28B9">
      <w:pPr>
        <w:tabs>
          <w:tab w:val="left" w:pos="4370"/>
        </w:tabs>
        <w:jc w:val="both"/>
        <w:rPr>
          <w:rFonts w:asciiTheme="majorBidi" w:hAnsiTheme="majorBidi" w:cstheme="majorBidi"/>
          <w:bCs/>
          <w:sz w:val="12"/>
          <w:szCs w:val="12"/>
        </w:rPr>
      </w:pPr>
      <w:r w:rsidRPr="004A558A">
        <w:rPr>
          <w:rFonts w:asciiTheme="majorBidi" w:hAnsiTheme="majorBidi" w:cstheme="majorBidi"/>
          <w:b/>
          <w:szCs w:val="12"/>
        </w:rPr>
        <w:t>LOT 01 : Achat de matières d’œuvre et petit Outillage en Métiers du digital &amp; intelligence artificielle</w:t>
      </w:r>
    </w:p>
    <w:p w14:paraId="5B0D0249" w14:textId="77777777" w:rsidR="004A558A" w:rsidRPr="004A558A" w:rsidRDefault="004A558A" w:rsidP="004A558A">
      <w:pPr>
        <w:tabs>
          <w:tab w:val="left" w:pos="2366"/>
        </w:tabs>
        <w:rPr>
          <w:rFonts w:asciiTheme="majorBidi" w:hAnsiTheme="majorBidi" w:cstheme="majorBidi"/>
          <w:bCs/>
          <w:sz w:val="22"/>
          <w:szCs w:val="22"/>
        </w:rPr>
      </w:pPr>
    </w:p>
    <w:tbl>
      <w:tblPr>
        <w:tblW w:w="10352" w:type="dxa"/>
        <w:tblInd w:w="-49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7"/>
        <w:gridCol w:w="6662"/>
        <w:gridCol w:w="607"/>
        <w:gridCol w:w="660"/>
        <w:gridCol w:w="931"/>
        <w:gridCol w:w="925"/>
      </w:tblGrid>
      <w:tr w:rsidR="006A677C" w:rsidRPr="004A558A" w14:paraId="6929D807" w14:textId="77777777" w:rsidTr="00743A44">
        <w:trPr>
          <w:trHeight w:val="101"/>
          <w:tblHeader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BDD7EE"/>
            <w:noWrap/>
            <w:vAlign w:val="center"/>
            <w:hideMark/>
          </w:tcPr>
          <w:p w14:paraId="1D1D7F6A" w14:textId="77777777" w:rsidR="006A677C" w:rsidRPr="004A558A" w:rsidRDefault="006A677C" w:rsidP="006A677C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</w:pPr>
            <w:r w:rsidRPr="004A558A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>N°</w:t>
            </w:r>
          </w:p>
        </w:tc>
        <w:tc>
          <w:tcPr>
            <w:tcW w:w="6662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0FADD7A2" w14:textId="77777777" w:rsidR="006A677C" w:rsidRPr="004A558A" w:rsidRDefault="006A677C" w:rsidP="006A677C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</w:pPr>
            <w:r w:rsidRPr="004A558A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>Désignation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05500405" w14:textId="77777777" w:rsidR="006A677C" w:rsidRPr="004A558A" w:rsidRDefault="006A677C" w:rsidP="006A677C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</w:pPr>
            <w:r w:rsidRPr="004A558A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>Unité</w:t>
            </w:r>
          </w:p>
        </w:tc>
        <w:tc>
          <w:tcPr>
            <w:tcW w:w="660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000000" w:fill="BDD7EE"/>
            <w:noWrap/>
            <w:vAlign w:val="center"/>
            <w:hideMark/>
          </w:tcPr>
          <w:p w14:paraId="69B6DB74" w14:textId="77777777" w:rsidR="006A677C" w:rsidRPr="004A558A" w:rsidRDefault="006A677C" w:rsidP="006A677C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</w:pPr>
            <w:r w:rsidRPr="004A558A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>Qté</w:t>
            </w:r>
          </w:p>
        </w:tc>
        <w:tc>
          <w:tcPr>
            <w:tcW w:w="93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BDD7EE"/>
            <w:noWrap/>
            <w:vAlign w:val="center"/>
            <w:hideMark/>
          </w:tcPr>
          <w:p w14:paraId="270DCE5A" w14:textId="77777777" w:rsidR="006A677C" w:rsidRPr="004A558A" w:rsidRDefault="006A677C" w:rsidP="006A677C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</w:pPr>
            <w:r w:rsidRPr="004A558A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>Prix Unitaire en DH (HTVA en Chiffre)</w:t>
            </w:r>
          </w:p>
        </w:tc>
        <w:tc>
          <w:tcPr>
            <w:tcW w:w="92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BDD7EE"/>
            <w:noWrap/>
            <w:vAlign w:val="center"/>
            <w:hideMark/>
          </w:tcPr>
          <w:p w14:paraId="57B22B09" w14:textId="77777777" w:rsidR="006A677C" w:rsidRPr="004A558A" w:rsidRDefault="006A677C" w:rsidP="006A677C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</w:pPr>
            <w:r w:rsidRPr="004A558A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>Prix Total  en DH (HTVA en Chiffre)</w:t>
            </w:r>
          </w:p>
        </w:tc>
      </w:tr>
      <w:tr w:rsidR="006A677C" w:rsidRPr="004A558A" w14:paraId="4F067210" w14:textId="77777777" w:rsidTr="00743A44">
        <w:trPr>
          <w:trHeight w:val="9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55163A2" w14:textId="3EA06174" w:rsidR="006A677C" w:rsidRPr="006A677C" w:rsidRDefault="006A677C" w:rsidP="006A677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A677C">
              <w:rPr>
                <w:rFonts w:ascii="Calibri" w:hAnsi="Calibri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6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E67DE39" w14:textId="29C76FD7" w:rsidR="006A677C" w:rsidRPr="006A677C" w:rsidRDefault="006A677C" w:rsidP="006A677C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A677C">
              <w:rPr>
                <w:rFonts w:ascii="Calibri" w:hAnsi="Calibri" w:cs="Calibri"/>
                <w:color w:val="000000"/>
                <w:sz w:val="20"/>
                <w:szCs w:val="20"/>
              </w:rPr>
              <w:t>BOITE D'ALIMENTATION POUR PC HP OU EQUIVALENT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C2491B5" w14:textId="047A624B" w:rsidR="006A677C" w:rsidRPr="006A677C" w:rsidRDefault="006A677C" w:rsidP="006A677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A677C">
              <w:rPr>
                <w:rFonts w:ascii="Calibri" w:hAnsi="Calibri" w:cs="Calibri"/>
                <w:color w:val="000000"/>
                <w:sz w:val="20"/>
                <w:szCs w:val="20"/>
              </w:rPr>
              <w:t>UN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1F6AE89" w14:textId="661977C3" w:rsidR="006A677C" w:rsidRPr="006A677C" w:rsidRDefault="006A677C" w:rsidP="006A677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A677C">
              <w:rPr>
                <w:rFonts w:ascii="Calibri" w:hAnsi="Calibri" w:cs="Calibri"/>
                <w:color w:val="000000"/>
                <w:sz w:val="20"/>
                <w:szCs w:val="20"/>
              </w:rPr>
              <w:t>5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F92992E" w14:textId="77777777" w:rsidR="006A677C" w:rsidRPr="004A558A" w:rsidRDefault="006A677C" w:rsidP="006A677C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2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60B6AA1" w14:textId="77777777" w:rsidR="006A677C" w:rsidRPr="004A558A" w:rsidRDefault="006A677C" w:rsidP="006A677C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</w:tr>
      <w:tr w:rsidR="006A677C" w:rsidRPr="004A558A" w14:paraId="7582DAF2" w14:textId="77777777" w:rsidTr="00743A44">
        <w:trPr>
          <w:trHeight w:val="9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552A5E8" w14:textId="7A146D98" w:rsidR="006A677C" w:rsidRPr="006A677C" w:rsidRDefault="006A677C" w:rsidP="006A677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A677C">
              <w:rPr>
                <w:rFonts w:ascii="Calibri" w:hAnsi="Calibri"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EB383CF" w14:textId="7CBD66C9" w:rsidR="006A677C" w:rsidRPr="006A677C" w:rsidRDefault="006A677C" w:rsidP="006A677C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A677C">
              <w:rPr>
                <w:rFonts w:ascii="Calibri" w:hAnsi="Calibri" w:cs="Calibri"/>
                <w:color w:val="000000"/>
                <w:sz w:val="20"/>
                <w:szCs w:val="20"/>
              </w:rPr>
              <w:t>CABLE HDMI 10M</w:t>
            </w:r>
          </w:p>
        </w:tc>
        <w:tc>
          <w:tcPr>
            <w:tcW w:w="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91259B9" w14:textId="40AA2674" w:rsidR="006A677C" w:rsidRPr="006A677C" w:rsidRDefault="006A677C" w:rsidP="006A677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A677C">
              <w:rPr>
                <w:rFonts w:ascii="Calibri" w:hAnsi="Calibri" w:cs="Calibri"/>
                <w:color w:val="000000"/>
                <w:sz w:val="20"/>
                <w:szCs w:val="20"/>
              </w:rPr>
              <w:t>UN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008F096" w14:textId="5A91FED0" w:rsidR="006A677C" w:rsidRPr="006A677C" w:rsidRDefault="006A677C" w:rsidP="006A677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A677C">
              <w:rPr>
                <w:rFonts w:ascii="Calibri" w:hAnsi="Calibri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9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202974A" w14:textId="77777777" w:rsidR="006A677C" w:rsidRPr="004A558A" w:rsidRDefault="006A677C" w:rsidP="006A677C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872C1D5" w14:textId="77777777" w:rsidR="006A677C" w:rsidRPr="004A558A" w:rsidRDefault="006A677C" w:rsidP="006A677C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</w:tr>
      <w:tr w:rsidR="006A677C" w:rsidRPr="004A558A" w14:paraId="7193F768" w14:textId="77777777" w:rsidTr="00743A44">
        <w:trPr>
          <w:trHeight w:val="9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8167C90" w14:textId="2DE96720" w:rsidR="006A677C" w:rsidRPr="006A677C" w:rsidRDefault="006A677C" w:rsidP="006A677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A677C">
              <w:rPr>
                <w:rFonts w:ascii="Calibri" w:hAnsi="Calibri" w:cs="Calibri"/>
                <w:color w:val="000000"/>
                <w:sz w:val="20"/>
                <w:szCs w:val="20"/>
              </w:rPr>
              <w:t>3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1B56386" w14:textId="6E26103D" w:rsidR="006A677C" w:rsidRPr="006A677C" w:rsidRDefault="006A677C" w:rsidP="006A677C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A677C">
              <w:rPr>
                <w:rFonts w:ascii="Calibri" w:hAnsi="Calibri" w:cs="Calibri"/>
                <w:color w:val="000000"/>
                <w:sz w:val="20"/>
                <w:szCs w:val="20"/>
              </w:rPr>
              <w:t>CAMERA DE SURVEILLANCE IP HAUTE DEFINITION ROTATIVES (PTZ) AVEC ALIMENTATION</w:t>
            </w:r>
            <w:r w:rsidRPr="006A677C">
              <w:rPr>
                <w:rFonts w:ascii="Calibri" w:hAnsi="Calibri" w:cs="Calibri"/>
                <w:color w:val="000000"/>
                <w:sz w:val="20"/>
                <w:szCs w:val="20"/>
              </w:rPr>
              <w:br/>
              <w:t>FULL HD 1080P (2K OU 4K APPRECIE)</w:t>
            </w:r>
          </w:p>
        </w:tc>
        <w:tc>
          <w:tcPr>
            <w:tcW w:w="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7885584" w14:textId="3CD517B6" w:rsidR="006A677C" w:rsidRPr="006A677C" w:rsidRDefault="006A677C" w:rsidP="006A677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A677C">
              <w:rPr>
                <w:rFonts w:ascii="Calibri" w:hAnsi="Calibri" w:cs="Calibri"/>
                <w:color w:val="000000"/>
                <w:sz w:val="20"/>
                <w:szCs w:val="20"/>
              </w:rPr>
              <w:t>UN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4457920" w14:textId="55FB7530" w:rsidR="006A677C" w:rsidRPr="006A677C" w:rsidRDefault="006A677C" w:rsidP="006A677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A677C">
              <w:rPr>
                <w:rFonts w:ascii="Calibri" w:hAnsi="Calibri" w:cs="Calibri"/>
                <w:color w:val="000000"/>
                <w:sz w:val="20"/>
                <w:szCs w:val="20"/>
              </w:rPr>
              <w:t>5</w:t>
            </w:r>
          </w:p>
        </w:tc>
        <w:tc>
          <w:tcPr>
            <w:tcW w:w="9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844A81B" w14:textId="77777777" w:rsidR="006A677C" w:rsidRPr="004A558A" w:rsidRDefault="006A677C" w:rsidP="006A677C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CF1C15D" w14:textId="77777777" w:rsidR="006A677C" w:rsidRPr="004A558A" w:rsidRDefault="006A677C" w:rsidP="006A677C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</w:tr>
      <w:tr w:rsidR="006A677C" w:rsidRPr="004A558A" w14:paraId="7BB86238" w14:textId="77777777" w:rsidTr="00743A44">
        <w:trPr>
          <w:trHeight w:val="9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4873CD4" w14:textId="2ACB84A3" w:rsidR="006A677C" w:rsidRPr="006A677C" w:rsidRDefault="006A677C" w:rsidP="006A677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A677C">
              <w:rPr>
                <w:rFonts w:ascii="Calibri" w:hAnsi="Calibri" w:cs="Calibri"/>
                <w:color w:val="000000"/>
                <w:sz w:val="20"/>
                <w:szCs w:val="20"/>
              </w:rPr>
              <w:t>4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3356828" w14:textId="5CAC1EA8" w:rsidR="006A677C" w:rsidRPr="006A677C" w:rsidRDefault="006A677C" w:rsidP="006A677C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A677C">
              <w:rPr>
                <w:rFonts w:ascii="Calibri" w:hAnsi="Calibri" w:cs="Calibri"/>
                <w:color w:val="000000"/>
                <w:sz w:val="20"/>
                <w:szCs w:val="20"/>
              </w:rPr>
              <w:t>CD-ROM AVEC POCHETTE</w:t>
            </w:r>
          </w:p>
        </w:tc>
        <w:tc>
          <w:tcPr>
            <w:tcW w:w="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9273DC3" w14:textId="53DB7C4E" w:rsidR="006A677C" w:rsidRPr="006A677C" w:rsidRDefault="006A677C" w:rsidP="006A677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A677C">
              <w:rPr>
                <w:rFonts w:ascii="Calibri" w:hAnsi="Calibri" w:cs="Calibri"/>
                <w:color w:val="000000"/>
                <w:sz w:val="20"/>
                <w:szCs w:val="20"/>
              </w:rPr>
              <w:t>UN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1792294" w14:textId="263C9607" w:rsidR="006A677C" w:rsidRPr="006A677C" w:rsidRDefault="006A677C" w:rsidP="006A677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A677C">
              <w:rPr>
                <w:rFonts w:ascii="Calibri" w:hAnsi="Calibri" w:cs="Calibri"/>
                <w:color w:val="000000"/>
                <w:sz w:val="20"/>
                <w:szCs w:val="20"/>
              </w:rPr>
              <w:t>50</w:t>
            </w:r>
          </w:p>
        </w:tc>
        <w:tc>
          <w:tcPr>
            <w:tcW w:w="9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F305F34" w14:textId="77777777" w:rsidR="006A677C" w:rsidRPr="004A558A" w:rsidRDefault="006A677C" w:rsidP="006A677C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DC14D1E" w14:textId="77777777" w:rsidR="006A677C" w:rsidRPr="004A558A" w:rsidRDefault="006A677C" w:rsidP="006A677C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</w:tr>
      <w:tr w:rsidR="006A677C" w:rsidRPr="004A558A" w14:paraId="14A68709" w14:textId="77777777" w:rsidTr="00743A44">
        <w:trPr>
          <w:trHeight w:val="9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B9CF4F4" w14:textId="7D544E46" w:rsidR="006A677C" w:rsidRPr="006A677C" w:rsidRDefault="006A677C" w:rsidP="006A677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A677C">
              <w:rPr>
                <w:rFonts w:ascii="Calibri" w:hAnsi="Calibri" w:cs="Calibri"/>
                <w:color w:val="000000"/>
                <w:sz w:val="20"/>
                <w:szCs w:val="20"/>
              </w:rPr>
              <w:t>5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F6E2328" w14:textId="264BDB6D" w:rsidR="006A677C" w:rsidRPr="006A677C" w:rsidRDefault="006A677C" w:rsidP="006A677C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A677C">
              <w:rPr>
                <w:rFonts w:ascii="Calibri" w:hAnsi="Calibri" w:cs="Calibri"/>
                <w:color w:val="000000"/>
                <w:sz w:val="20"/>
                <w:szCs w:val="20"/>
              </w:rPr>
              <w:t>CLAVIER FILAIRE 1,5M USB AZERTY</w:t>
            </w:r>
          </w:p>
        </w:tc>
        <w:tc>
          <w:tcPr>
            <w:tcW w:w="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CA0C438" w14:textId="3F183592" w:rsidR="006A677C" w:rsidRPr="006A677C" w:rsidRDefault="006A677C" w:rsidP="006A677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A677C">
              <w:rPr>
                <w:rFonts w:ascii="Calibri" w:hAnsi="Calibri" w:cs="Calibri"/>
                <w:color w:val="000000"/>
                <w:sz w:val="20"/>
                <w:szCs w:val="20"/>
              </w:rPr>
              <w:t>UN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E945DB9" w14:textId="1ECBECBF" w:rsidR="006A677C" w:rsidRPr="006A677C" w:rsidRDefault="006A677C" w:rsidP="006A677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A677C">
              <w:rPr>
                <w:rFonts w:ascii="Calibri" w:hAnsi="Calibri" w:cs="Calibri"/>
                <w:color w:val="000000"/>
                <w:sz w:val="20"/>
                <w:szCs w:val="20"/>
              </w:rPr>
              <w:t>10</w:t>
            </w:r>
          </w:p>
        </w:tc>
        <w:tc>
          <w:tcPr>
            <w:tcW w:w="9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CDC8A0E" w14:textId="77777777" w:rsidR="006A677C" w:rsidRPr="004A558A" w:rsidRDefault="006A677C" w:rsidP="006A677C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53A8FAB3" w14:textId="77777777" w:rsidR="006A677C" w:rsidRPr="004A558A" w:rsidRDefault="006A677C" w:rsidP="006A677C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</w:tr>
      <w:tr w:rsidR="006A677C" w:rsidRPr="004A558A" w14:paraId="4287B601" w14:textId="77777777" w:rsidTr="00743A44">
        <w:trPr>
          <w:trHeight w:val="9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3972E39" w14:textId="1046128A" w:rsidR="006A677C" w:rsidRPr="006A677C" w:rsidRDefault="006A677C" w:rsidP="006A677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A677C">
              <w:rPr>
                <w:rFonts w:ascii="Calibri" w:hAnsi="Calibri" w:cs="Calibri"/>
                <w:color w:val="000000"/>
                <w:sz w:val="20"/>
                <w:szCs w:val="20"/>
              </w:rPr>
              <w:t>6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9D52542" w14:textId="6B41DF9E" w:rsidR="006A677C" w:rsidRPr="006A677C" w:rsidRDefault="006A677C" w:rsidP="006A677C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A677C">
              <w:rPr>
                <w:rFonts w:ascii="Calibri" w:hAnsi="Calibri" w:cs="Calibri"/>
                <w:color w:val="000000"/>
                <w:sz w:val="20"/>
                <w:szCs w:val="20"/>
              </w:rPr>
              <w:t>CLE USB 3.2 - 64GB - USB POUR STOCKAGE</w:t>
            </w:r>
          </w:p>
        </w:tc>
        <w:tc>
          <w:tcPr>
            <w:tcW w:w="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688E729" w14:textId="20EA8801" w:rsidR="006A677C" w:rsidRPr="006A677C" w:rsidRDefault="006A677C" w:rsidP="006A677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A677C">
              <w:rPr>
                <w:rFonts w:ascii="Calibri" w:hAnsi="Calibri" w:cs="Calibri"/>
                <w:color w:val="000000"/>
                <w:sz w:val="20"/>
                <w:szCs w:val="20"/>
              </w:rPr>
              <w:t>UN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D18ED55" w14:textId="607054F2" w:rsidR="006A677C" w:rsidRPr="006A677C" w:rsidRDefault="006A677C" w:rsidP="006A677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A677C">
              <w:rPr>
                <w:rFonts w:ascii="Calibri" w:hAnsi="Calibri"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9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0559CC3" w14:textId="77777777" w:rsidR="006A677C" w:rsidRPr="004A558A" w:rsidRDefault="006A677C" w:rsidP="006A677C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5F6BB83C" w14:textId="77777777" w:rsidR="006A677C" w:rsidRPr="004A558A" w:rsidRDefault="006A677C" w:rsidP="006A677C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</w:tr>
      <w:tr w:rsidR="006A677C" w:rsidRPr="004A558A" w14:paraId="35E194A4" w14:textId="77777777" w:rsidTr="00743A44">
        <w:trPr>
          <w:trHeight w:val="9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B5E26E4" w14:textId="5077A5CC" w:rsidR="006A677C" w:rsidRPr="006A677C" w:rsidRDefault="006A677C" w:rsidP="006A677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A677C">
              <w:rPr>
                <w:rFonts w:ascii="Calibri" w:hAnsi="Calibri" w:cs="Calibri"/>
                <w:color w:val="000000"/>
                <w:sz w:val="20"/>
                <w:szCs w:val="20"/>
              </w:rPr>
              <w:t>7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606F390" w14:textId="192073CE" w:rsidR="006A677C" w:rsidRPr="006A677C" w:rsidRDefault="006A677C" w:rsidP="006A677C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A677C">
              <w:rPr>
                <w:rFonts w:ascii="Calibri" w:hAnsi="Calibri" w:cs="Calibri"/>
                <w:color w:val="000000"/>
                <w:sz w:val="20"/>
                <w:szCs w:val="20"/>
              </w:rPr>
              <w:t>DISQUE DUR SSD 2,5" SATA DE 512 GB</w:t>
            </w:r>
          </w:p>
        </w:tc>
        <w:tc>
          <w:tcPr>
            <w:tcW w:w="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A1289E1" w14:textId="6F0E1751" w:rsidR="006A677C" w:rsidRPr="006A677C" w:rsidRDefault="006A677C" w:rsidP="006A677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A677C">
              <w:rPr>
                <w:rFonts w:ascii="Calibri" w:hAnsi="Calibri" w:cs="Calibri"/>
                <w:color w:val="000000"/>
                <w:sz w:val="20"/>
                <w:szCs w:val="20"/>
              </w:rPr>
              <w:t>UN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4404DBC" w14:textId="0AA17232" w:rsidR="006A677C" w:rsidRPr="006A677C" w:rsidRDefault="006A677C" w:rsidP="006A677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A677C">
              <w:rPr>
                <w:rFonts w:ascii="Calibri" w:hAnsi="Calibri" w:cs="Calibri"/>
                <w:color w:val="000000"/>
                <w:sz w:val="20"/>
                <w:szCs w:val="20"/>
              </w:rPr>
              <w:t>50</w:t>
            </w:r>
          </w:p>
        </w:tc>
        <w:tc>
          <w:tcPr>
            <w:tcW w:w="9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1F30CB2" w14:textId="77777777" w:rsidR="006A677C" w:rsidRPr="004A558A" w:rsidRDefault="006A677C" w:rsidP="006A677C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143AFBFB" w14:textId="77777777" w:rsidR="006A677C" w:rsidRPr="004A558A" w:rsidRDefault="006A677C" w:rsidP="006A677C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</w:tr>
      <w:tr w:rsidR="006A677C" w:rsidRPr="004A558A" w14:paraId="12EEFD1B" w14:textId="77777777" w:rsidTr="00743A44">
        <w:trPr>
          <w:trHeight w:val="9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A1023DB" w14:textId="6EA68DB3" w:rsidR="006A677C" w:rsidRPr="006A677C" w:rsidRDefault="006A677C" w:rsidP="006A677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A677C">
              <w:rPr>
                <w:rFonts w:ascii="Calibri" w:hAnsi="Calibri" w:cs="Calibri"/>
                <w:color w:val="000000"/>
                <w:sz w:val="20"/>
                <w:szCs w:val="20"/>
              </w:rPr>
              <w:t>8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83C5EF3" w14:textId="06970C4F" w:rsidR="006A677C" w:rsidRPr="006A677C" w:rsidRDefault="006A677C" w:rsidP="006A677C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A677C">
              <w:rPr>
                <w:rFonts w:ascii="Calibri" w:hAnsi="Calibri" w:cs="Calibri"/>
                <w:color w:val="000000"/>
                <w:sz w:val="20"/>
                <w:szCs w:val="20"/>
              </w:rPr>
              <w:t>ENREGISTREUR VIDEO RESEAU (NVR) POUR CAMERAS IP</w:t>
            </w:r>
            <w:r w:rsidRPr="006A677C">
              <w:rPr>
                <w:rFonts w:ascii="Calibri" w:hAnsi="Calibri" w:cs="Calibri"/>
                <w:color w:val="000000"/>
                <w:sz w:val="20"/>
                <w:szCs w:val="20"/>
              </w:rPr>
              <w:br/>
              <w:t>NOMBRE DE CANAUX : 4</w:t>
            </w:r>
            <w:r w:rsidRPr="006A677C">
              <w:rPr>
                <w:rFonts w:ascii="Calibri" w:hAnsi="Calibri" w:cs="Calibri"/>
                <w:color w:val="000000"/>
                <w:sz w:val="20"/>
                <w:szCs w:val="20"/>
              </w:rPr>
              <w:br/>
              <w:t>RESOLUTION SUPPORTEE : MINIMUM FULL HD</w:t>
            </w:r>
            <w:r w:rsidRPr="006A677C">
              <w:rPr>
                <w:rFonts w:ascii="Calibri" w:hAnsi="Calibri" w:cs="Calibri"/>
                <w:color w:val="000000"/>
                <w:sz w:val="20"/>
                <w:szCs w:val="20"/>
              </w:rPr>
              <w:br/>
              <w:t>STOCKAGE : DISQUE DUR INTERNE DE1 TO INCLUS</w:t>
            </w:r>
            <w:r w:rsidRPr="006A677C">
              <w:rPr>
                <w:rFonts w:ascii="Calibri" w:hAnsi="Calibri" w:cs="Calibri"/>
                <w:color w:val="000000"/>
                <w:sz w:val="20"/>
                <w:szCs w:val="20"/>
              </w:rPr>
              <w:br/>
              <w:t>TECHNOLOGIE : POE</w:t>
            </w:r>
          </w:p>
        </w:tc>
        <w:tc>
          <w:tcPr>
            <w:tcW w:w="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95615FD" w14:textId="3BC02017" w:rsidR="006A677C" w:rsidRPr="006A677C" w:rsidRDefault="006A677C" w:rsidP="006A677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A677C">
              <w:rPr>
                <w:rFonts w:ascii="Calibri" w:hAnsi="Calibri" w:cs="Calibri"/>
                <w:color w:val="000000"/>
                <w:sz w:val="20"/>
                <w:szCs w:val="20"/>
              </w:rPr>
              <w:t>UN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6966E44" w14:textId="549BE11B" w:rsidR="006A677C" w:rsidRPr="006A677C" w:rsidRDefault="006A677C" w:rsidP="006A677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A677C">
              <w:rPr>
                <w:rFonts w:ascii="Calibri" w:hAnsi="Calibri" w:cs="Calibri"/>
                <w:color w:val="000000"/>
                <w:sz w:val="20"/>
                <w:szCs w:val="20"/>
              </w:rPr>
              <w:t>5</w:t>
            </w:r>
          </w:p>
        </w:tc>
        <w:tc>
          <w:tcPr>
            <w:tcW w:w="9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410FAFF" w14:textId="77777777" w:rsidR="006A677C" w:rsidRPr="004A558A" w:rsidRDefault="006A677C" w:rsidP="006A677C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5A79EFBD" w14:textId="77777777" w:rsidR="006A677C" w:rsidRPr="004A558A" w:rsidRDefault="006A677C" w:rsidP="006A677C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</w:tr>
      <w:tr w:rsidR="006A677C" w:rsidRPr="004A558A" w14:paraId="14DAB48B" w14:textId="77777777" w:rsidTr="00743A44">
        <w:trPr>
          <w:trHeight w:val="9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570A74F" w14:textId="7B179EF9" w:rsidR="006A677C" w:rsidRPr="006A677C" w:rsidRDefault="006A677C" w:rsidP="006A677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A677C">
              <w:rPr>
                <w:rFonts w:ascii="Calibri" w:hAnsi="Calibri" w:cs="Calibri"/>
                <w:color w:val="000000"/>
                <w:sz w:val="20"/>
                <w:szCs w:val="20"/>
              </w:rPr>
              <w:t>9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DCF6BDF" w14:textId="543AB250" w:rsidR="006A677C" w:rsidRPr="006A677C" w:rsidRDefault="006A677C" w:rsidP="006A677C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A677C">
              <w:rPr>
                <w:rFonts w:ascii="Calibri" w:hAnsi="Calibri" w:cs="Calibri"/>
                <w:color w:val="000000"/>
                <w:sz w:val="20"/>
                <w:szCs w:val="20"/>
              </w:rPr>
              <w:t>HAUT-PARLEUR PORTABLE BLUETOOTH RECHARGEABLE</w:t>
            </w:r>
          </w:p>
        </w:tc>
        <w:tc>
          <w:tcPr>
            <w:tcW w:w="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275A57" w14:textId="69EE9EC6" w:rsidR="006A677C" w:rsidRPr="006A677C" w:rsidRDefault="006A677C" w:rsidP="006A677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A677C">
              <w:rPr>
                <w:rFonts w:ascii="Calibri" w:hAnsi="Calibri" w:cs="Calibri"/>
                <w:color w:val="000000"/>
                <w:sz w:val="20"/>
                <w:szCs w:val="20"/>
              </w:rPr>
              <w:t>UN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2C16B42" w14:textId="024E1309" w:rsidR="006A677C" w:rsidRPr="006A677C" w:rsidRDefault="006A677C" w:rsidP="006A677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A677C">
              <w:rPr>
                <w:rFonts w:ascii="Calibri" w:hAnsi="Calibri" w:cs="Calibri"/>
                <w:color w:val="000000"/>
                <w:sz w:val="20"/>
                <w:szCs w:val="20"/>
              </w:rPr>
              <w:t>3</w:t>
            </w:r>
          </w:p>
        </w:tc>
        <w:tc>
          <w:tcPr>
            <w:tcW w:w="9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13CB0E7" w14:textId="77777777" w:rsidR="006A677C" w:rsidRPr="004A558A" w:rsidRDefault="006A677C" w:rsidP="006A677C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105B2D04" w14:textId="77777777" w:rsidR="006A677C" w:rsidRPr="004A558A" w:rsidRDefault="006A677C" w:rsidP="006A677C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</w:tr>
      <w:tr w:rsidR="006A677C" w:rsidRPr="004A558A" w14:paraId="7F5EC836" w14:textId="77777777" w:rsidTr="00743A44">
        <w:trPr>
          <w:trHeight w:val="9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54CFF6B" w14:textId="083CF27A" w:rsidR="006A677C" w:rsidRPr="006A677C" w:rsidRDefault="006A677C" w:rsidP="006A677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A677C">
              <w:rPr>
                <w:rFonts w:ascii="Calibri" w:hAnsi="Calibri" w:cs="Calibri"/>
                <w:color w:val="000000"/>
                <w:sz w:val="20"/>
                <w:szCs w:val="20"/>
              </w:rPr>
              <w:t>10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5EF6F92" w14:textId="252EDA43" w:rsidR="006A677C" w:rsidRPr="006A677C" w:rsidRDefault="006A677C" w:rsidP="006A677C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A677C">
              <w:rPr>
                <w:rFonts w:ascii="Calibri" w:hAnsi="Calibri" w:cs="Calibri"/>
                <w:color w:val="000000"/>
                <w:sz w:val="20"/>
                <w:szCs w:val="20"/>
              </w:rPr>
              <w:t>JEU DE 6 TOURNEVIS ISOLES</w:t>
            </w:r>
          </w:p>
        </w:tc>
        <w:tc>
          <w:tcPr>
            <w:tcW w:w="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B1EAC14" w14:textId="4398FF35" w:rsidR="006A677C" w:rsidRPr="006A677C" w:rsidRDefault="006A677C" w:rsidP="006A677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A677C">
              <w:rPr>
                <w:rFonts w:ascii="Calibri" w:hAnsi="Calibri" w:cs="Calibri"/>
                <w:color w:val="000000"/>
                <w:sz w:val="20"/>
                <w:szCs w:val="20"/>
              </w:rPr>
              <w:t>UN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2BC743E" w14:textId="5F83648A" w:rsidR="006A677C" w:rsidRPr="006A677C" w:rsidRDefault="006A677C" w:rsidP="006A677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A677C">
              <w:rPr>
                <w:rFonts w:ascii="Calibri" w:hAnsi="Calibri" w:cs="Calibri"/>
                <w:color w:val="000000"/>
                <w:sz w:val="20"/>
                <w:szCs w:val="20"/>
              </w:rPr>
              <w:t>4</w:t>
            </w:r>
          </w:p>
        </w:tc>
        <w:tc>
          <w:tcPr>
            <w:tcW w:w="9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2C418DB" w14:textId="77777777" w:rsidR="006A677C" w:rsidRPr="004A558A" w:rsidRDefault="006A677C" w:rsidP="006A677C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17FA7B74" w14:textId="77777777" w:rsidR="006A677C" w:rsidRPr="004A558A" w:rsidRDefault="006A677C" w:rsidP="006A677C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</w:tr>
      <w:tr w:rsidR="006A677C" w:rsidRPr="004A558A" w14:paraId="520B35B5" w14:textId="77777777" w:rsidTr="00743A44">
        <w:trPr>
          <w:trHeight w:val="9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233ACDC" w14:textId="4EB4E0D7" w:rsidR="006A677C" w:rsidRPr="006A677C" w:rsidRDefault="006A677C" w:rsidP="006A677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A677C">
              <w:rPr>
                <w:rFonts w:ascii="Calibri" w:hAnsi="Calibri" w:cs="Calibri"/>
                <w:color w:val="000000"/>
                <w:sz w:val="20"/>
                <w:szCs w:val="20"/>
              </w:rPr>
              <w:t>11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37B6DD5" w14:textId="0C2288BA" w:rsidR="006A677C" w:rsidRPr="006A677C" w:rsidRDefault="006A677C" w:rsidP="006A677C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A677C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JEU DE TOURNEVIS DE PRECISION PROFESSIONNELLE </w:t>
            </w:r>
            <w:r w:rsidRPr="006A677C">
              <w:rPr>
                <w:rFonts w:ascii="Calibri" w:hAnsi="Calibri" w:cs="Calibri"/>
                <w:color w:val="000000"/>
                <w:sz w:val="20"/>
                <w:szCs w:val="20"/>
              </w:rPr>
              <w:br/>
              <w:t>EMBOUTS MAGNETIQUES</w:t>
            </w:r>
          </w:p>
        </w:tc>
        <w:tc>
          <w:tcPr>
            <w:tcW w:w="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B467B0F" w14:textId="7C2B6CA4" w:rsidR="006A677C" w:rsidRPr="006A677C" w:rsidRDefault="006A677C" w:rsidP="006A677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A677C">
              <w:rPr>
                <w:rFonts w:ascii="Calibri" w:hAnsi="Calibri" w:cs="Calibri"/>
                <w:color w:val="000000"/>
                <w:sz w:val="20"/>
                <w:szCs w:val="20"/>
              </w:rPr>
              <w:t>UN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9EB993C" w14:textId="28F3C2F8" w:rsidR="006A677C" w:rsidRPr="006A677C" w:rsidRDefault="006A677C" w:rsidP="006A677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A677C">
              <w:rPr>
                <w:rFonts w:ascii="Calibri" w:hAnsi="Calibri" w:cs="Calibri"/>
                <w:color w:val="000000"/>
                <w:sz w:val="20"/>
                <w:szCs w:val="20"/>
              </w:rPr>
              <w:t>4</w:t>
            </w:r>
          </w:p>
        </w:tc>
        <w:tc>
          <w:tcPr>
            <w:tcW w:w="9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E6261C5" w14:textId="77777777" w:rsidR="006A677C" w:rsidRPr="004A558A" w:rsidRDefault="006A677C" w:rsidP="006A677C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F4DADA4" w14:textId="77777777" w:rsidR="006A677C" w:rsidRPr="004A558A" w:rsidRDefault="006A677C" w:rsidP="006A677C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</w:tr>
      <w:tr w:rsidR="006A677C" w:rsidRPr="004A558A" w14:paraId="41D328E0" w14:textId="77777777" w:rsidTr="00743A44">
        <w:trPr>
          <w:trHeight w:val="9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3184563" w14:textId="2A8B7372" w:rsidR="006A677C" w:rsidRPr="006A677C" w:rsidRDefault="006A677C" w:rsidP="006A677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A677C">
              <w:rPr>
                <w:rFonts w:ascii="Calibri" w:hAnsi="Calibri" w:cs="Calibri"/>
                <w:color w:val="000000"/>
                <w:sz w:val="20"/>
                <w:szCs w:val="20"/>
              </w:rPr>
              <w:t>12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52A9845" w14:textId="42D89D9A" w:rsidR="006A677C" w:rsidRPr="006A677C" w:rsidRDefault="006A677C" w:rsidP="006A677C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A677C">
              <w:rPr>
                <w:rFonts w:ascii="Calibri" w:hAnsi="Calibri" w:cs="Calibri"/>
                <w:color w:val="000000"/>
                <w:sz w:val="20"/>
                <w:szCs w:val="20"/>
              </w:rPr>
              <w:t>MODULES EMETTEURS-RECEPTEURS OPTIQUES SFP</w:t>
            </w:r>
            <w:r w:rsidRPr="006A677C">
              <w:rPr>
                <w:rFonts w:ascii="Calibri" w:hAnsi="Calibri" w:cs="Calibri"/>
                <w:color w:val="000000"/>
                <w:sz w:val="20"/>
                <w:szCs w:val="20"/>
              </w:rPr>
              <w:br/>
              <w:t>FACTEUR DE FORME : SFP</w:t>
            </w:r>
          </w:p>
        </w:tc>
        <w:tc>
          <w:tcPr>
            <w:tcW w:w="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9A23DC4" w14:textId="578A8CE1" w:rsidR="006A677C" w:rsidRPr="006A677C" w:rsidRDefault="006A677C" w:rsidP="006A677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A677C">
              <w:rPr>
                <w:rFonts w:ascii="Calibri" w:hAnsi="Calibri" w:cs="Calibri"/>
                <w:color w:val="000000"/>
                <w:sz w:val="20"/>
                <w:szCs w:val="20"/>
              </w:rPr>
              <w:t>UN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02871EE" w14:textId="794B8028" w:rsidR="006A677C" w:rsidRPr="006A677C" w:rsidRDefault="006A677C" w:rsidP="006A677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A677C">
              <w:rPr>
                <w:rFonts w:ascii="Calibri" w:hAnsi="Calibri" w:cs="Calibri"/>
                <w:color w:val="000000"/>
                <w:sz w:val="20"/>
                <w:szCs w:val="20"/>
              </w:rPr>
              <w:t>4</w:t>
            </w:r>
          </w:p>
        </w:tc>
        <w:tc>
          <w:tcPr>
            <w:tcW w:w="9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AA7763F" w14:textId="77777777" w:rsidR="006A677C" w:rsidRPr="004A558A" w:rsidRDefault="006A677C" w:rsidP="006A677C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05705756" w14:textId="77777777" w:rsidR="006A677C" w:rsidRPr="004A558A" w:rsidRDefault="006A677C" w:rsidP="006A677C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</w:tr>
      <w:tr w:rsidR="006A677C" w:rsidRPr="004A558A" w14:paraId="5BF65D26" w14:textId="77777777" w:rsidTr="00743A44">
        <w:trPr>
          <w:trHeight w:val="9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CD400C6" w14:textId="6080785D" w:rsidR="006A677C" w:rsidRPr="006A677C" w:rsidRDefault="006A677C" w:rsidP="006A677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A677C">
              <w:rPr>
                <w:rFonts w:ascii="Calibri" w:hAnsi="Calibri" w:cs="Calibri"/>
                <w:color w:val="000000"/>
                <w:sz w:val="20"/>
                <w:szCs w:val="20"/>
              </w:rPr>
              <w:t>13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C2E9F3E" w14:textId="3B966F1D" w:rsidR="006A677C" w:rsidRPr="006A677C" w:rsidRDefault="006A677C" w:rsidP="006A677C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A677C">
              <w:rPr>
                <w:rFonts w:ascii="Calibri" w:hAnsi="Calibri" w:cs="Calibri"/>
                <w:color w:val="000000"/>
                <w:sz w:val="20"/>
                <w:szCs w:val="20"/>
              </w:rPr>
              <w:t>PACKS DE TONERS COMPATIBLES XEROX OU EQUIVALENT  VERSALINK C405</w:t>
            </w:r>
            <w:r w:rsidRPr="006A677C">
              <w:rPr>
                <w:rFonts w:ascii="Calibri" w:hAnsi="Calibri" w:cs="Calibri"/>
                <w:color w:val="000000"/>
                <w:sz w:val="20"/>
                <w:szCs w:val="20"/>
              </w:rPr>
              <w:br/>
              <w:t>NOIR, JAUNE, CYAN  ET MAGENTA</w:t>
            </w:r>
          </w:p>
        </w:tc>
        <w:tc>
          <w:tcPr>
            <w:tcW w:w="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B9DA861" w14:textId="24DCC7D2" w:rsidR="006A677C" w:rsidRPr="006A677C" w:rsidRDefault="006A677C" w:rsidP="006A677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A677C">
              <w:rPr>
                <w:rFonts w:ascii="Calibri" w:hAnsi="Calibri" w:cs="Calibri"/>
                <w:color w:val="000000"/>
                <w:sz w:val="20"/>
                <w:szCs w:val="20"/>
              </w:rPr>
              <w:t>UN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A514564" w14:textId="44EA8839" w:rsidR="006A677C" w:rsidRPr="006A677C" w:rsidRDefault="006A677C" w:rsidP="006A677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A677C">
              <w:rPr>
                <w:rFonts w:ascii="Calibri" w:hAnsi="Calibri" w:cs="Calibri"/>
                <w:color w:val="000000"/>
                <w:sz w:val="20"/>
                <w:szCs w:val="20"/>
              </w:rPr>
              <w:t>4</w:t>
            </w:r>
          </w:p>
        </w:tc>
        <w:tc>
          <w:tcPr>
            <w:tcW w:w="9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ADFD0FC" w14:textId="77777777" w:rsidR="006A677C" w:rsidRPr="004A558A" w:rsidRDefault="006A677C" w:rsidP="006A677C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7615493" w14:textId="77777777" w:rsidR="006A677C" w:rsidRPr="004A558A" w:rsidRDefault="006A677C" w:rsidP="006A677C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</w:tr>
      <w:tr w:rsidR="006A677C" w:rsidRPr="004A558A" w14:paraId="16CCAE33" w14:textId="77777777" w:rsidTr="00743A44">
        <w:trPr>
          <w:trHeight w:val="9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5605B2A" w14:textId="7478D0BD" w:rsidR="006A677C" w:rsidRPr="006A677C" w:rsidRDefault="006A677C" w:rsidP="006A677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A677C">
              <w:rPr>
                <w:rFonts w:ascii="Calibri" w:hAnsi="Calibri" w:cs="Calibri"/>
                <w:color w:val="000000"/>
                <w:sz w:val="20"/>
                <w:szCs w:val="20"/>
              </w:rPr>
              <w:t>14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C96245D" w14:textId="59ECE14A" w:rsidR="006A677C" w:rsidRPr="006A677C" w:rsidRDefault="006A677C" w:rsidP="006A677C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A677C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PATE THERMIQUE POUR ORDINATEUR </w:t>
            </w:r>
          </w:p>
        </w:tc>
        <w:tc>
          <w:tcPr>
            <w:tcW w:w="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21E0C77" w14:textId="5C71E56E" w:rsidR="006A677C" w:rsidRPr="006A677C" w:rsidRDefault="006A677C" w:rsidP="006A677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A677C">
              <w:rPr>
                <w:rFonts w:ascii="Calibri" w:hAnsi="Calibri" w:cs="Calibri"/>
                <w:color w:val="000000"/>
                <w:sz w:val="20"/>
                <w:szCs w:val="20"/>
              </w:rPr>
              <w:t>UN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5D0FD81" w14:textId="187B9198" w:rsidR="006A677C" w:rsidRPr="006A677C" w:rsidRDefault="006A677C" w:rsidP="006A677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A677C">
              <w:rPr>
                <w:rFonts w:ascii="Calibri" w:hAnsi="Calibri" w:cs="Calibri"/>
                <w:color w:val="000000"/>
                <w:sz w:val="20"/>
                <w:szCs w:val="20"/>
              </w:rPr>
              <w:t>5</w:t>
            </w:r>
          </w:p>
        </w:tc>
        <w:tc>
          <w:tcPr>
            <w:tcW w:w="9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D9A3A9E" w14:textId="77777777" w:rsidR="006A677C" w:rsidRPr="004A558A" w:rsidRDefault="006A677C" w:rsidP="006A677C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50C7A9DF" w14:textId="77777777" w:rsidR="006A677C" w:rsidRPr="004A558A" w:rsidRDefault="006A677C" w:rsidP="006A677C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</w:tr>
      <w:tr w:rsidR="006A677C" w:rsidRPr="004A558A" w14:paraId="6BEA76AB" w14:textId="77777777" w:rsidTr="00743A44">
        <w:trPr>
          <w:trHeight w:val="9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5439A5E" w14:textId="578D2585" w:rsidR="006A677C" w:rsidRPr="006A677C" w:rsidRDefault="006A677C" w:rsidP="006A677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A677C">
              <w:rPr>
                <w:rFonts w:ascii="Calibri" w:hAnsi="Calibri" w:cs="Calibri"/>
                <w:color w:val="000000"/>
                <w:sz w:val="20"/>
                <w:szCs w:val="20"/>
              </w:rPr>
              <w:t>15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D85D8B2" w14:textId="5CE54D16" w:rsidR="006A677C" w:rsidRPr="006A677C" w:rsidRDefault="006A677C" w:rsidP="006A677C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A677C">
              <w:rPr>
                <w:rFonts w:ascii="Calibri" w:hAnsi="Calibri" w:cs="Calibri"/>
                <w:color w:val="000000"/>
                <w:sz w:val="20"/>
                <w:szCs w:val="20"/>
              </w:rPr>
              <w:t>RAM DIMM 8 GO DDR3 1600 MHZ</w:t>
            </w:r>
          </w:p>
        </w:tc>
        <w:tc>
          <w:tcPr>
            <w:tcW w:w="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E727B14" w14:textId="0302FC33" w:rsidR="006A677C" w:rsidRPr="006A677C" w:rsidRDefault="006A677C" w:rsidP="006A677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A677C">
              <w:rPr>
                <w:rFonts w:ascii="Calibri" w:hAnsi="Calibri" w:cs="Calibri"/>
                <w:color w:val="000000"/>
                <w:sz w:val="20"/>
                <w:szCs w:val="20"/>
              </w:rPr>
              <w:t>UN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8E87465" w14:textId="2491EF52" w:rsidR="006A677C" w:rsidRPr="006A677C" w:rsidRDefault="006A677C" w:rsidP="006A677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A677C">
              <w:rPr>
                <w:rFonts w:ascii="Calibri" w:hAnsi="Calibri" w:cs="Calibri"/>
                <w:color w:val="000000"/>
                <w:sz w:val="20"/>
                <w:szCs w:val="20"/>
              </w:rPr>
              <w:t>15</w:t>
            </w:r>
          </w:p>
        </w:tc>
        <w:tc>
          <w:tcPr>
            <w:tcW w:w="9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8C6477F" w14:textId="77777777" w:rsidR="006A677C" w:rsidRPr="004A558A" w:rsidRDefault="006A677C" w:rsidP="006A677C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9B18FE7" w14:textId="77777777" w:rsidR="006A677C" w:rsidRPr="004A558A" w:rsidRDefault="006A677C" w:rsidP="006A677C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</w:tr>
      <w:tr w:rsidR="006A677C" w:rsidRPr="004A558A" w14:paraId="507CDEA7" w14:textId="77777777" w:rsidTr="00743A44">
        <w:trPr>
          <w:trHeight w:val="9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CD77197" w14:textId="0D96D883" w:rsidR="006A677C" w:rsidRPr="006A677C" w:rsidRDefault="006A677C" w:rsidP="006A677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A677C">
              <w:rPr>
                <w:rFonts w:ascii="Calibri" w:hAnsi="Calibri" w:cs="Calibri"/>
                <w:color w:val="000000"/>
                <w:sz w:val="20"/>
                <w:szCs w:val="20"/>
              </w:rPr>
              <w:t>16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02D5DE3" w14:textId="6EFCDB26" w:rsidR="006A677C" w:rsidRPr="006A677C" w:rsidRDefault="006A677C" w:rsidP="006A677C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A677C">
              <w:rPr>
                <w:rFonts w:ascii="Calibri" w:hAnsi="Calibri" w:cs="Calibri"/>
                <w:color w:val="000000"/>
                <w:sz w:val="20"/>
                <w:szCs w:val="20"/>
              </w:rPr>
              <w:t>RAM DIMM 8 GO DDR4 1600 MHZ</w:t>
            </w:r>
          </w:p>
        </w:tc>
        <w:tc>
          <w:tcPr>
            <w:tcW w:w="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115B2A5" w14:textId="6E1BDFD0" w:rsidR="006A677C" w:rsidRPr="006A677C" w:rsidRDefault="006A677C" w:rsidP="006A677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A677C">
              <w:rPr>
                <w:rFonts w:ascii="Calibri" w:hAnsi="Calibri" w:cs="Calibri"/>
                <w:color w:val="000000"/>
                <w:sz w:val="20"/>
                <w:szCs w:val="20"/>
              </w:rPr>
              <w:t>UN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7320EF" w14:textId="3E662ADE" w:rsidR="006A677C" w:rsidRPr="006A677C" w:rsidRDefault="006A677C" w:rsidP="006A677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A677C">
              <w:rPr>
                <w:rFonts w:ascii="Calibri" w:hAnsi="Calibri" w:cs="Calibri"/>
                <w:color w:val="000000"/>
                <w:sz w:val="20"/>
                <w:szCs w:val="20"/>
              </w:rPr>
              <w:t>20</w:t>
            </w:r>
          </w:p>
        </w:tc>
        <w:tc>
          <w:tcPr>
            <w:tcW w:w="9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3C3451F" w14:textId="77777777" w:rsidR="006A677C" w:rsidRPr="004A558A" w:rsidRDefault="006A677C" w:rsidP="006A677C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653F8276" w14:textId="77777777" w:rsidR="006A677C" w:rsidRPr="004A558A" w:rsidRDefault="006A677C" w:rsidP="006A677C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</w:tr>
      <w:tr w:rsidR="006A677C" w:rsidRPr="004A558A" w14:paraId="6C11C2D8" w14:textId="77777777" w:rsidTr="00743A44">
        <w:trPr>
          <w:trHeight w:val="9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1769B2F" w14:textId="70876DAC" w:rsidR="006A677C" w:rsidRPr="006A677C" w:rsidRDefault="006A677C" w:rsidP="006A677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A677C">
              <w:rPr>
                <w:rFonts w:ascii="Calibri" w:hAnsi="Calibri" w:cs="Calibri"/>
                <w:color w:val="000000"/>
                <w:sz w:val="20"/>
                <w:szCs w:val="20"/>
              </w:rPr>
              <w:t>17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E2C5735" w14:textId="16875653" w:rsidR="006A677C" w:rsidRPr="006A677C" w:rsidRDefault="006A677C" w:rsidP="006A677C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A677C">
              <w:rPr>
                <w:rFonts w:ascii="Calibri" w:hAnsi="Calibri" w:cs="Calibri"/>
                <w:color w:val="000000"/>
                <w:sz w:val="20"/>
                <w:szCs w:val="20"/>
              </w:rPr>
              <w:t>RAM SO-DIMM 8 GO DDR4 1600 MHZ</w:t>
            </w:r>
          </w:p>
        </w:tc>
        <w:tc>
          <w:tcPr>
            <w:tcW w:w="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FFE41A" w14:textId="73B7A978" w:rsidR="006A677C" w:rsidRPr="006A677C" w:rsidRDefault="006A677C" w:rsidP="006A677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A677C">
              <w:rPr>
                <w:rFonts w:ascii="Calibri" w:hAnsi="Calibri" w:cs="Calibri"/>
                <w:color w:val="000000"/>
                <w:sz w:val="20"/>
                <w:szCs w:val="20"/>
              </w:rPr>
              <w:t>UN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8DE9EAC" w14:textId="67ED4479" w:rsidR="006A677C" w:rsidRPr="006A677C" w:rsidRDefault="006A677C" w:rsidP="006A677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A677C">
              <w:rPr>
                <w:rFonts w:ascii="Calibri" w:hAnsi="Calibri" w:cs="Calibri"/>
                <w:color w:val="000000"/>
                <w:sz w:val="20"/>
                <w:szCs w:val="20"/>
              </w:rPr>
              <w:t>15</w:t>
            </w:r>
          </w:p>
        </w:tc>
        <w:tc>
          <w:tcPr>
            <w:tcW w:w="9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F7A1589" w14:textId="77777777" w:rsidR="006A677C" w:rsidRPr="004A558A" w:rsidRDefault="006A677C" w:rsidP="006A677C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998F593" w14:textId="77777777" w:rsidR="006A677C" w:rsidRPr="004A558A" w:rsidRDefault="006A677C" w:rsidP="006A677C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</w:tr>
      <w:tr w:rsidR="006A677C" w:rsidRPr="004A558A" w14:paraId="36E5B7BD" w14:textId="77777777" w:rsidTr="00743A44">
        <w:trPr>
          <w:trHeight w:val="9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06CCC63" w14:textId="1468B4BF" w:rsidR="006A677C" w:rsidRPr="006A677C" w:rsidRDefault="006A677C" w:rsidP="006A677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A677C">
              <w:rPr>
                <w:rFonts w:ascii="Calibri" w:hAnsi="Calibri" w:cs="Calibri"/>
                <w:color w:val="000000"/>
                <w:sz w:val="20"/>
                <w:szCs w:val="20"/>
              </w:rPr>
              <w:t>18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8E9A570" w14:textId="0FEAAE40" w:rsidR="006A677C" w:rsidRPr="006A677C" w:rsidRDefault="006A677C" w:rsidP="006A677C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A677C">
              <w:rPr>
                <w:rFonts w:ascii="Calibri" w:hAnsi="Calibri" w:cs="Calibri"/>
                <w:color w:val="000000"/>
                <w:sz w:val="20"/>
                <w:szCs w:val="20"/>
              </w:rPr>
              <w:t>TESTEUR DE CABLE TRACEUR DE LIGNE POUR RJ45, RJ11 ET RJ12</w:t>
            </w:r>
          </w:p>
        </w:tc>
        <w:tc>
          <w:tcPr>
            <w:tcW w:w="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8BAEB0F" w14:textId="5460B7F7" w:rsidR="006A677C" w:rsidRPr="006A677C" w:rsidRDefault="006A677C" w:rsidP="006A677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A677C">
              <w:rPr>
                <w:rFonts w:ascii="Calibri" w:hAnsi="Calibri" w:cs="Calibri"/>
                <w:color w:val="000000"/>
                <w:sz w:val="20"/>
                <w:szCs w:val="20"/>
              </w:rPr>
              <w:t>UN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5D88B06" w14:textId="1D7E6E9A" w:rsidR="006A677C" w:rsidRPr="006A677C" w:rsidRDefault="006A677C" w:rsidP="006A677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A677C">
              <w:rPr>
                <w:rFonts w:ascii="Calibri" w:hAnsi="Calibri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9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F5A2039" w14:textId="77777777" w:rsidR="006A677C" w:rsidRPr="004A558A" w:rsidRDefault="006A677C" w:rsidP="006A677C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F9309A4" w14:textId="77777777" w:rsidR="006A677C" w:rsidRPr="004A558A" w:rsidRDefault="006A677C" w:rsidP="006A677C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</w:tr>
      <w:tr w:rsidR="006A677C" w:rsidRPr="004A558A" w14:paraId="0100FD5E" w14:textId="77777777" w:rsidTr="00743A44">
        <w:trPr>
          <w:trHeight w:val="9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5C69B5D" w14:textId="1665C4B1" w:rsidR="006A677C" w:rsidRPr="006A677C" w:rsidRDefault="006A677C" w:rsidP="006A677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A677C">
              <w:rPr>
                <w:rFonts w:ascii="Calibri" w:hAnsi="Calibri" w:cs="Calibri"/>
                <w:color w:val="000000"/>
                <w:sz w:val="20"/>
                <w:szCs w:val="20"/>
              </w:rPr>
              <w:t>19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F43001F" w14:textId="59377D5C" w:rsidR="006A677C" w:rsidRPr="006A677C" w:rsidRDefault="006A677C" w:rsidP="006A677C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A677C">
              <w:rPr>
                <w:rFonts w:ascii="Calibri" w:hAnsi="Calibri" w:cs="Calibri"/>
                <w:color w:val="000000"/>
                <w:sz w:val="20"/>
                <w:szCs w:val="20"/>
              </w:rPr>
              <w:t>TONER POUR IMPRIMANTE LASER MULTIFONCTION MONOCHROME PANTUM M6550NW OU EQUIVALENT</w:t>
            </w:r>
          </w:p>
        </w:tc>
        <w:tc>
          <w:tcPr>
            <w:tcW w:w="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E1FC041" w14:textId="3214B261" w:rsidR="006A677C" w:rsidRPr="006A677C" w:rsidRDefault="006A677C" w:rsidP="006A677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A677C">
              <w:rPr>
                <w:rFonts w:ascii="Calibri" w:hAnsi="Calibri" w:cs="Calibri"/>
                <w:color w:val="000000"/>
                <w:sz w:val="20"/>
                <w:szCs w:val="20"/>
              </w:rPr>
              <w:t>UN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31F446B" w14:textId="5F0C02A9" w:rsidR="006A677C" w:rsidRPr="006A677C" w:rsidRDefault="006A677C" w:rsidP="006A677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A677C">
              <w:rPr>
                <w:rFonts w:ascii="Calibri" w:hAnsi="Calibri" w:cs="Calibri"/>
                <w:color w:val="000000"/>
                <w:sz w:val="20"/>
                <w:szCs w:val="20"/>
              </w:rPr>
              <w:t>5</w:t>
            </w:r>
          </w:p>
        </w:tc>
        <w:tc>
          <w:tcPr>
            <w:tcW w:w="9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190AFA9" w14:textId="77777777" w:rsidR="006A677C" w:rsidRPr="004A558A" w:rsidRDefault="006A677C" w:rsidP="006A677C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66AFCAB9" w14:textId="77777777" w:rsidR="006A677C" w:rsidRPr="004A558A" w:rsidRDefault="006A677C" w:rsidP="006A677C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</w:tr>
      <w:tr w:rsidR="006A677C" w:rsidRPr="004A558A" w14:paraId="22956182" w14:textId="77777777" w:rsidTr="00743A44">
        <w:trPr>
          <w:trHeight w:val="9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E04B0AE" w14:textId="6ACEFBE9" w:rsidR="006A677C" w:rsidRPr="006A677C" w:rsidRDefault="006A677C" w:rsidP="006A677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A677C">
              <w:rPr>
                <w:rFonts w:ascii="Calibri" w:hAnsi="Calibri" w:cs="Calibri"/>
                <w:color w:val="000000"/>
                <w:sz w:val="20"/>
                <w:szCs w:val="20"/>
              </w:rPr>
              <w:t>20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4FAB929" w14:textId="3C4AF642" w:rsidR="006A677C" w:rsidRPr="006A677C" w:rsidRDefault="006A677C" w:rsidP="006A677C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A677C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CARTE GRAPHIQUE DEDIEE : GDDR6 8 GO, RTX </w:t>
            </w:r>
            <w:r w:rsidR="00966489" w:rsidRPr="006A677C">
              <w:rPr>
                <w:rFonts w:ascii="Calibri" w:hAnsi="Calibri" w:cs="Calibri"/>
                <w:color w:val="000000"/>
                <w:sz w:val="20"/>
                <w:szCs w:val="20"/>
              </w:rPr>
              <w:t>3060,</w:t>
            </w:r>
            <w:r w:rsidRPr="006A677C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2560 CŒURS DE CALCUL, SORTIES HDMI 2.1, OPTIMISEE POUR LOGICIELS DE CREATION GRAPHIQUE.</w:t>
            </w:r>
          </w:p>
        </w:tc>
        <w:tc>
          <w:tcPr>
            <w:tcW w:w="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DAACF99" w14:textId="059ED77B" w:rsidR="006A677C" w:rsidRPr="006A677C" w:rsidRDefault="006A677C" w:rsidP="006A677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A677C">
              <w:rPr>
                <w:rFonts w:ascii="Calibri" w:hAnsi="Calibri" w:cs="Calibri"/>
                <w:color w:val="000000"/>
                <w:sz w:val="20"/>
                <w:szCs w:val="20"/>
              </w:rPr>
              <w:t>UN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CEB21F3" w14:textId="39BD404F" w:rsidR="006A677C" w:rsidRPr="006A677C" w:rsidRDefault="006A677C" w:rsidP="006A677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A677C">
              <w:rPr>
                <w:rFonts w:ascii="Calibri" w:hAnsi="Calibri" w:cs="Calibri"/>
                <w:color w:val="000000"/>
                <w:sz w:val="20"/>
                <w:szCs w:val="20"/>
              </w:rPr>
              <w:t>13</w:t>
            </w:r>
          </w:p>
        </w:tc>
        <w:tc>
          <w:tcPr>
            <w:tcW w:w="9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3821ECE" w14:textId="77777777" w:rsidR="006A677C" w:rsidRPr="004A558A" w:rsidRDefault="006A677C" w:rsidP="006A677C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1E468CD" w14:textId="77777777" w:rsidR="006A677C" w:rsidRPr="004A558A" w:rsidRDefault="006A677C" w:rsidP="006A677C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</w:tr>
      <w:tr w:rsidR="006A677C" w:rsidRPr="004A558A" w14:paraId="6BAEAC5B" w14:textId="77777777" w:rsidTr="00743A44">
        <w:trPr>
          <w:trHeight w:val="90"/>
        </w:trPr>
        <w:tc>
          <w:tcPr>
            <w:tcW w:w="84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54412AC" w14:textId="5F391D2C" w:rsidR="006A677C" w:rsidRPr="006A677C" w:rsidRDefault="006A677C" w:rsidP="006A677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A558A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TOTAL HT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F8CFC3D" w14:textId="77777777" w:rsidR="006A677C" w:rsidRPr="004A558A" w:rsidRDefault="006A677C" w:rsidP="006A677C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EB5B35D" w14:textId="77777777" w:rsidR="006A677C" w:rsidRPr="004A558A" w:rsidRDefault="006A677C" w:rsidP="006A677C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</w:tr>
      <w:tr w:rsidR="006A677C" w:rsidRPr="004A558A" w14:paraId="4AC01806" w14:textId="77777777" w:rsidTr="00743A44">
        <w:trPr>
          <w:trHeight w:val="90"/>
        </w:trPr>
        <w:tc>
          <w:tcPr>
            <w:tcW w:w="84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05FF466" w14:textId="2D21114E" w:rsidR="006A677C" w:rsidRPr="006A677C" w:rsidRDefault="006A677C" w:rsidP="006A677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A558A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TOTAL TVA 20%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C2FB4D7" w14:textId="77777777" w:rsidR="006A677C" w:rsidRPr="004A558A" w:rsidRDefault="006A677C" w:rsidP="006A677C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D395007" w14:textId="77777777" w:rsidR="006A677C" w:rsidRPr="004A558A" w:rsidRDefault="006A677C" w:rsidP="006A677C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</w:tr>
      <w:tr w:rsidR="006A677C" w:rsidRPr="004A558A" w14:paraId="33C83629" w14:textId="77777777" w:rsidTr="00743A44">
        <w:trPr>
          <w:trHeight w:val="90"/>
        </w:trPr>
        <w:tc>
          <w:tcPr>
            <w:tcW w:w="84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57D7ACA" w14:textId="68A19B86" w:rsidR="006A677C" w:rsidRPr="006A677C" w:rsidRDefault="006A677C" w:rsidP="006A677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A558A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TOTAL TTC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9DC74F8" w14:textId="77777777" w:rsidR="006A677C" w:rsidRPr="004A558A" w:rsidRDefault="006A677C" w:rsidP="006A677C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98022EA" w14:textId="77777777" w:rsidR="006A677C" w:rsidRPr="004A558A" w:rsidRDefault="006A677C" w:rsidP="006A677C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</w:tr>
    </w:tbl>
    <w:p w14:paraId="362B765C" w14:textId="77777777" w:rsidR="004A558A" w:rsidRPr="00743A44" w:rsidRDefault="004A558A" w:rsidP="004A558A">
      <w:pPr>
        <w:tabs>
          <w:tab w:val="left" w:pos="2964"/>
        </w:tabs>
        <w:spacing w:before="100" w:beforeAutospacing="1" w:after="100" w:afterAutospacing="1"/>
        <w:jc w:val="both"/>
        <w:rPr>
          <w:rFonts w:asciiTheme="majorBidi" w:hAnsiTheme="majorBidi" w:cstheme="majorBidi"/>
          <w:b/>
          <w:bCs/>
          <w:color w:val="000000"/>
          <w:sz w:val="20"/>
          <w:szCs w:val="20"/>
          <w:lang w:eastAsia="en-US"/>
        </w:rPr>
      </w:pPr>
      <w:r w:rsidRPr="00743A44">
        <w:rPr>
          <w:rFonts w:asciiTheme="majorBidi" w:hAnsiTheme="majorBidi" w:cstheme="majorBidi"/>
          <w:b/>
          <w:bCs/>
          <w:color w:val="000000"/>
          <w:sz w:val="20"/>
          <w:szCs w:val="20"/>
          <w:lang w:eastAsia="en-US"/>
        </w:rPr>
        <w:t>Arrêté le présent bordereau des prix à la somme de (En chiffres et en lettres)……………………………………………………………………………………………………………………………….</w:t>
      </w:r>
    </w:p>
    <w:p w14:paraId="3C687F77" w14:textId="77777777" w:rsidR="004A558A" w:rsidRPr="00743A44" w:rsidRDefault="004A558A" w:rsidP="004A558A">
      <w:pPr>
        <w:tabs>
          <w:tab w:val="left" w:pos="2964"/>
        </w:tabs>
        <w:spacing w:before="100" w:beforeAutospacing="1" w:after="100" w:afterAutospacing="1"/>
        <w:jc w:val="both"/>
        <w:rPr>
          <w:rFonts w:asciiTheme="majorBidi" w:hAnsiTheme="majorBidi" w:cstheme="majorBidi"/>
          <w:b/>
          <w:bCs/>
          <w:color w:val="000000"/>
          <w:sz w:val="20"/>
          <w:szCs w:val="20"/>
          <w:lang w:eastAsia="en-US"/>
        </w:rPr>
      </w:pPr>
      <w:r w:rsidRPr="00743A44">
        <w:rPr>
          <w:rFonts w:asciiTheme="majorBidi" w:hAnsiTheme="majorBidi" w:cstheme="majorBidi"/>
          <w:b/>
          <w:bCs/>
          <w:color w:val="000000"/>
          <w:sz w:val="20"/>
          <w:szCs w:val="20"/>
          <w:lang w:eastAsia="en-US"/>
        </w:rPr>
        <w:lastRenderedPageBreak/>
        <w:t xml:space="preserve">                                          </w:t>
      </w:r>
    </w:p>
    <w:p w14:paraId="0FEEBC1E" w14:textId="2470291F" w:rsidR="004A558A" w:rsidRPr="00743A44" w:rsidRDefault="004A558A" w:rsidP="006A677C">
      <w:pPr>
        <w:tabs>
          <w:tab w:val="left" w:pos="2964"/>
        </w:tabs>
        <w:spacing w:before="100" w:beforeAutospacing="1" w:after="100" w:afterAutospacing="1"/>
        <w:jc w:val="both"/>
        <w:rPr>
          <w:rFonts w:asciiTheme="majorBidi" w:hAnsiTheme="majorBidi" w:cstheme="majorBidi"/>
          <w:b/>
          <w:bCs/>
          <w:color w:val="000000"/>
          <w:sz w:val="20"/>
          <w:szCs w:val="20"/>
          <w:lang w:eastAsia="en-US"/>
        </w:rPr>
      </w:pPr>
      <w:r w:rsidRPr="00743A44">
        <w:rPr>
          <w:rFonts w:asciiTheme="majorBidi" w:hAnsiTheme="majorBidi" w:cstheme="majorBidi"/>
          <w:b/>
          <w:bCs/>
          <w:color w:val="000000"/>
          <w:sz w:val="20"/>
          <w:szCs w:val="20"/>
          <w:lang w:eastAsia="en-US"/>
        </w:rPr>
        <w:t xml:space="preserve">     </w:t>
      </w:r>
      <w:r w:rsidR="006A677C" w:rsidRPr="00743A44">
        <w:rPr>
          <w:rFonts w:asciiTheme="majorBidi" w:hAnsiTheme="majorBidi" w:cstheme="majorBidi"/>
          <w:b/>
          <w:bCs/>
          <w:color w:val="000000"/>
          <w:sz w:val="20"/>
          <w:szCs w:val="20"/>
          <w:lang w:eastAsia="en-US"/>
        </w:rPr>
        <w:t xml:space="preserve">   Fait à :………………</w:t>
      </w:r>
      <w:r w:rsidRPr="00743A44">
        <w:rPr>
          <w:rFonts w:asciiTheme="majorBidi" w:hAnsiTheme="majorBidi" w:cstheme="majorBidi"/>
          <w:b/>
          <w:bCs/>
          <w:color w:val="000000"/>
          <w:sz w:val="20"/>
          <w:szCs w:val="20"/>
          <w:lang w:eastAsia="en-US"/>
        </w:rPr>
        <w:t>…, le……………………………………………..</w:t>
      </w:r>
    </w:p>
    <w:p w14:paraId="54B3941A" w14:textId="77777777" w:rsidR="004A558A" w:rsidRPr="004A558A" w:rsidRDefault="004A558A" w:rsidP="004A558A">
      <w:pPr>
        <w:jc w:val="center"/>
        <w:rPr>
          <w:rFonts w:asciiTheme="majorBidi" w:eastAsia="TmsNewRmn (IBM4029)" w:hAnsiTheme="majorBidi" w:cstheme="majorBidi"/>
          <w:b/>
          <w:color w:val="0D0D0D"/>
          <w:sz w:val="32"/>
          <w:szCs w:val="32"/>
        </w:rPr>
      </w:pPr>
    </w:p>
    <w:p w14:paraId="0845950C" w14:textId="77777777" w:rsidR="004A558A" w:rsidRPr="004A558A" w:rsidRDefault="004A558A" w:rsidP="004A558A">
      <w:pPr>
        <w:jc w:val="center"/>
        <w:rPr>
          <w:rFonts w:asciiTheme="majorBidi" w:eastAsia="TmsNewRmn (IBM4029)" w:hAnsiTheme="majorBidi" w:cstheme="majorBidi"/>
          <w:b/>
          <w:color w:val="0D0D0D"/>
          <w:sz w:val="32"/>
          <w:szCs w:val="32"/>
        </w:rPr>
      </w:pPr>
    </w:p>
    <w:p w14:paraId="70739A8A" w14:textId="77777777" w:rsidR="004A558A" w:rsidRPr="004A558A" w:rsidRDefault="004A558A" w:rsidP="004A558A">
      <w:pPr>
        <w:jc w:val="center"/>
        <w:rPr>
          <w:rFonts w:asciiTheme="majorBidi" w:eastAsia="TmsNewRmn (IBM4029)" w:hAnsiTheme="majorBidi" w:cstheme="majorBidi"/>
          <w:b/>
          <w:color w:val="0D0D0D"/>
          <w:sz w:val="32"/>
          <w:szCs w:val="32"/>
        </w:rPr>
      </w:pPr>
    </w:p>
    <w:p w14:paraId="1DFC8E48" w14:textId="77777777" w:rsidR="004A558A" w:rsidRPr="004A558A" w:rsidRDefault="004A558A" w:rsidP="004A558A">
      <w:pPr>
        <w:jc w:val="center"/>
        <w:rPr>
          <w:rFonts w:asciiTheme="majorBidi" w:eastAsia="TmsNewRmn (IBM4029)" w:hAnsiTheme="majorBidi" w:cstheme="majorBidi"/>
          <w:b/>
          <w:color w:val="0D0D0D"/>
          <w:sz w:val="32"/>
          <w:szCs w:val="32"/>
        </w:rPr>
      </w:pPr>
    </w:p>
    <w:p w14:paraId="7CEB143A" w14:textId="77777777" w:rsidR="004A558A" w:rsidRPr="004A558A" w:rsidRDefault="004A558A" w:rsidP="004A558A">
      <w:pPr>
        <w:jc w:val="center"/>
        <w:rPr>
          <w:rFonts w:asciiTheme="majorBidi" w:eastAsia="TmsNewRmn (IBM4029)" w:hAnsiTheme="majorBidi" w:cstheme="majorBidi"/>
          <w:b/>
          <w:color w:val="0D0D0D"/>
          <w:sz w:val="32"/>
          <w:szCs w:val="32"/>
        </w:rPr>
      </w:pPr>
    </w:p>
    <w:p w14:paraId="6173FE7D" w14:textId="77777777" w:rsidR="004A558A" w:rsidRPr="004A558A" w:rsidRDefault="004A558A" w:rsidP="004A558A">
      <w:pPr>
        <w:jc w:val="center"/>
        <w:rPr>
          <w:rFonts w:asciiTheme="majorBidi" w:eastAsia="TmsNewRmn (IBM4029)" w:hAnsiTheme="majorBidi" w:cstheme="majorBidi"/>
          <w:b/>
          <w:color w:val="0D0D0D"/>
          <w:sz w:val="32"/>
          <w:szCs w:val="32"/>
        </w:rPr>
      </w:pPr>
    </w:p>
    <w:p w14:paraId="39F6E058" w14:textId="77777777" w:rsidR="004A558A" w:rsidRPr="004A558A" w:rsidRDefault="004A558A" w:rsidP="004A558A">
      <w:pPr>
        <w:jc w:val="center"/>
        <w:rPr>
          <w:rFonts w:asciiTheme="majorBidi" w:eastAsia="TmsNewRmn (IBM4029)" w:hAnsiTheme="majorBidi" w:cstheme="majorBidi"/>
          <w:b/>
          <w:color w:val="0D0D0D"/>
          <w:sz w:val="32"/>
          <w:szCs w:val="32"/>
        </w:rPr>
      </w:pPr>
    </w:p>
    <w:p w14:paraId="4F096F21" w14:textId="77777777" w:rsidR="004A558A" w:rsidRPr="004A558A" w:rsidRDefault="004A558A" w:rsidP="004A558A">
      <w:pPr>
        <w:jc w:val="center"/>
        <w:rPr>
          <w:rFonts w:asciiTheme="majorBidi" w:eastAsia="TmsNewRmn (IBM4029)" w:hAnsiTheme="majorBidi" w:cstheme="majorBidi"/>
          <w:b/>
          <w:color w:val="0D0D0D"/>
          <w:sz w:val="32"/>
          <w:szCs w:val="32"/>
        </w:rPr>
      </w:pPr>
    </w:p>
    <w:p w14:paraId="37F912B1" w14:textId="77777777" w:rsidR="004A558A" w:rsidRPr="004A558A" w:rsidRDefault="004A558A" w:rsidP="004A558A">
      <w:pPr>
        <w:jc w:val="center"/>
        <w:rPr>
          <w:rFonts w:asciiTheme="majorBidi" w:eastAsia="TmsNewRmn (IBM4029)" w:hAnsiTheme="majorBidi" w:cstheme="majorBidi"/>
          <w:b/>
          <w:color w:val="0D0D0D"/>
          <w:sz w:val="32"/>
          <w:szCs w:val="32"/>
        </w:rPr>
      </w:pPr>
    </w:p>
    <w:p w14:paraId="694ED1A3" w14:textId="77777777" w:rsidR="004A558A" w:rsidRPr="004A558A" w:rsidRDefault="004A558A" w:rsidP="004A558A">
      <w:pPr>
        <w:jc w:val="center"/>
        <w:rPr>
          <w:rFonts w:asciiTheme="majorBidi" w:eastAsia="TmsNewRmn (IBM4029)" w:hAnsiTheme="majorBidi" w:cstheme="majorBidi"/>
          <w:b/>
          <w:color w:val="0D0D0D"/>
          <w:sz w:val="32"/>
          <w:szCs w:val="32"/>
        </w:rPr>
      </w:pPr>
    </w:p>
    <w:p w14:paraId="0FCD430B" w14:textId="77777777" w:rsidR="004A558A" w:rsidRPr="004A558A" w:rsidRDefault="004A558A" w:rsidP="004A558A">
      <w:pPr>
        <w:jc w:val="center"/>
        <w:rPr>
          <w:rFonts w:asciiTheme="majorBidi" w:eastAsia="TmsNewRmn (IBM4029)" w:hAnsiTheme="majorBidi" w:cstheme="majorBidi"/>
          <w:b/>
          <w:color w:val="0D0D0D"/>
          <w:sz w:val="32"/>
          <w:szCs w:val="32"/>
        </w:rPr>
      </w:pPr>
    </w:p>
    <w:p w14:paraId="5091B4E4" w14:textId="77777777" w:rsidR="004A558A" w:rsidRPr="004A558A" w:rsidRDefault="004A558A" w:rsidP="004A558A">
      <w:pPr>
        <w:jc w:val="center"/>
        <w:rPr>
          <w:rFonts w:asciiTheme="majorBidi" w:eastAsia="TmsNewRmn (IBM4029)" w:hAnsiTheme="majorBidi" w:cstheme="majorBidi"/>
          <w:b/>
          <w:color w:val="0D0D0D"/>
          <w:sz w:val="32"/>
          <w:szCs w:val="32"/>
        </w:rPr>
      </w:pPr>
    </w:p>
    <w:p w14:paraId="00D57C01" w14:textId="77777777" w:rsidR="004A558A" w:rsidRDefault="004A558A" w:rsidP="004A558A">
      <w:pPr>
        <w:jc w:val="center"/>
        <w:rPr>
          <w:rFonts w:asciiTheme="majorBidi" w:eastAsia="TmsNewRmn (IBM4029)" w:hAnsiTheme="majorBidi" w:cstheme="majorBidi"/>
          <w:b/>
          <w:color w:val="0D0D0D"/>
          <w:sz w:val="32"/>
          <w:szCs w:val="32"/>
        </w:rPr>
      </w:pPr>
    </w:p>
    <w:p w14:paraId="17DA8DFA" w14:textId="77777777" w:rsidR="006A677C" w:rsidRDefault="006A677C" w:rsidP="004A558A">
      <w:pPr>
        <w:jc w:val="center"/>
        <w:rPr>
          <w:rFonts w:asciiTheme="majorBidi" w:eastAsia="TmsNewRmn (IBM4029)" w:hAnsiTheme="majorBidi" w:cstheme="majorBidi"/>
          <w:b/>
          <w:color w:val="0D0D0D"/>
          <w:sz w:val="32"/>
          <w:szCs w:val="32"/>
        </w:rPr>
      </w:pPr>
    </w:p>
    <w:p w14:paraId="36857714" w14:textId="77777777" w:rsidR="006A677C" w:rsidRDefault="006A677C" w:rsidP="004A558A">
      <w:pPr>
        <w:jc w:val="center"/>
        <w:rPr>
          <w:rFonts w:asciiTheme="majorBidi" w:eastAsia="TmsNewRmn (IBM4029)" w:hAnsiTheme="majorBidi" w:cstheme="majorBidi"/>
          <w:b/>
          <w:color w:val="0D0D0D"/>
          <w:sz w:val="32"/>
          <w:szCs w:val="32"/>
        </w:rPr>
      </w:pPr>
    </w:p>
    <w:p w14:paraId="39360A24" w14:textId="77777777" w:rsidR="006A677C" w:rsidRDefault="006A677C" w:rsidP="004A558A">
      <w:pPr>
        <w:jc w:val="center"/>
        <w:rPr>
          <w:rFonts w:asciiTheme="majorBidi" w:eastAsia="TmsNewRmn (IBM4029)" w:hAnsiTheme="majorBidi" w:cstheme="majorBidi"/>
          <w:b/>
          <w:color w:val="0D0D0D"/>
          <w:sz w:val="32"/>
          <w:szCs w:val="32"/>
        </w:rPr>
      </w:pPr>
    </w:p>
    <w:p w14:paraId="692FD2AE" w14:textId="77777777" w:rsidR="006A677C" w:rsidRDefault="006A677C" w:rsidP="004A558A">
      <w:pPr>
        <w:jc w:val="center"/>
        <w:rPr>
          <w:rFonts w:asciiTheme="majorBidi" w:eastAsia="TmsNewRmn (IBM4029)" w:hAnsiTheme="majorBidi" w:cstheme="majorBidi"/>
          <w:b/>
          <w:color w:val="0D0D0D"/>
          <w:sz w:val="32"/>
          <w:szCs w:val="32"/>
        </w:rPr>
      </w:pPr>
    </w:p>
    <w:p w14:paraId="6AB2419D" w14:textId="77777777" w:rsidR="006A677C" w:rsidRDefault="006A677C" w:rsidP="004A558A">
      <w:pPr>
        <w:jc w:val="center"/>
        <w:rPr>
          <w:rFonts w:asciiTheme="majorBidi" w:eastAsia="TmsNewRmn (IBM4029)" w:hAnsiTheme="majorBidi" w:cstheme="majorBidi"/>
          <w:b/>
          <w:color w:val="0D0D0D"/>
          <w:sz w:val="32"/>
          <w:szCs w:val="32"/>
        </w:rPr>
      </w:pPr>
    </w:p>
    <w:p w14:paraId="538C0D29" w14:textId="77777777" w:rsidR="006A677C" w:rsidRDefault="006A677C" w:rsidP="004A558A">
      <w:pPr>
        <w:jc w:val="center"/>
        <w:rPr>
          <w:rFonts w:asciiTheme="majorBidi" w:eastAsia="TmsNewRmn (IBM4029)" w:hAnsiTheme="majorBidi" w:cstheme="majorBidi"/>
          <w:b/>
          <w:color w:val="0D0D0D"/>
          <w:sz w:val="32"/>
          <w:szCs w:val="32"/>
        </w:rPr>
      </w:pPr>
    </w:p>
    <w:p w14:paraId="3EE1B1AA" w14:textId="77777777" w:rsidR="006A677C" w:rsidRDefault="006A677C" w:rsidP="004A558A">
      <w:pPr>
        <w:jc w:val="center"/>
        <w:rPr>
          <w:rFonts w:asciiTheme="majorBidi" w:eastAsia="TmsNewRmn (IBM4029)" w:hAnsiTheme="majorBidi" w:cstheme="majorBidi"/>
          <w:b/>
          <w:color w:val="0D0D0D"/>
          <w:sz w:val="32"/>
          <w:szCs w:val="32"/>
        </w:rPr>
      </w:pPr>
    </w:p>
    <w:p w14:paraId="7369A371" w14:textId="77777777" w:rsidR="006A677C" w:rsidRDefault="006A677C" w:rsidP="004A558A">
      <w:pPr>
        <w:jc w:val="center"/>
        <w:rPr>
          <w:rFonts w:asciiTheme="majorBidi" w:eastAsia="TmsNewRmn (IBM4029)" w:hAnsiTheme="majorBidi" w:cstheme="majorBidi"/>
          <w:b/>
          <w:color w:val="0D0D0D"/>
          <w:sz w:val="32"/>
          <w:szCs w:val="32"/>
        </w:rPr>
      </w:pPr>
    </w:p>
    <w:p w14:paraId="27DE642B" w14:textId="77777777" w:rsidR="00743A44" w:rsidRDefault="00743A44" w:rsidP="004A558A">
      <w:pPr>
        <w:jc w:val="center"/>
        <w:rPr>
          <w:rFonts w:asciiTheme="majorBidi" w:eastAsia="TmsNewRmn (IBM4029)" w:hAnsiTheme="majorBidi" w:cstheme="majorBidi"/>
          <w:b/>
          <w:color w:val="0D0D0D"/>
          <w:sz w:val="32"/>
          <w:szCs w:val="32"/>
        </w:rPr>
      </w:pPr>
    </w:p>
    <w:p w14:paraId="34538F09" w14:textId="77777777" w:rsidR="00743A44" w:rsidRDefault="00743A44" w:rsidP="004A558A">
      <w:pPr>
        <w:jc w:val="center"/>
        <w:rPr>
          <w:rFonts w:asciiTheme="majorBidi" w:eastAsia="TmsNewRmn (IBM4029)" w:hAnsiTheme="majorBidi" w:cstheme="majorBidi"/>
          <w:b/>
          <w:color w:val="0D0D0D"/>
          <w:sz w:val="32"/>
          <w:szCs w:val="32"/>
        </w:rPr>
      </w:pPr>
    </w:p>
    <w:p w14:paraId="04A31D6C" w14:textId="77777777" w:rsidR="00743A44" w:rsidRDefault="00743A44" w:rsidP="004A558A">
      <w:pPr>
        <w:jc w:val="center"/>
        <w:rPr>
          <w:rFonts w:asciiTheme="majorBidi" w:eastAsia="TmsNewRmn (IBM4029)" w:hAnsiTheme="majorBidi" w:cstheme="majorBidi"/>
          <w:b/>
          <w:color w:val="0D0D0D"/>
          <w:sz w:val="32"/>
          <w:szCs w:val="32"/>
        </w:rPr>
      </w:pPr>
    </w:p>
    <w:p w14:paraId="00AC60DA" w14:textId="77777777" w:rsidR="00743A44" w:rsidRDefault="00743A44" w:rsidP="004A558A">
      <w:pPr>
        <w:jc w:val="center"/>
        <w:rPr>
          <w:rFonts w:asciiTheme="majorBidi" w:eastAsia="TmsNewRmn (IBM4029)" w:hAnsiTheme="majorBidi" w:cstheme="majorBidi"/>
          <w:b/>
          <w:color w:val="0D0D0D"/>
          <w:sz w:val="32"/>
          <w:szCs w:val="32"/>
        </w:rPr>
      </w:pPr>
    </w:p>
    <w:p w14:paraId="700C298A" w14:textId="77777777" w:rsidR="00743A44" w:rsidRDefault="00743A44" w:rsidP="004A558A">
      <w:pPr>
        <w:jc w:val="center"/>
        <w:rPr>
          <w:rFonts w:asciiTheme="majorBidi" w:eastAsia="TmsNewRmn (IBM4029)" w:hAnsiTheme="majorBidi" w:cstheme="majorBidi"/>
          <w:b/>
          <w:color w:val="0D0D0D"/>
          <w:sz w:val="32"/>
          <w:szCs w:val="32"/>
        </w:rPr>
      </w:pPr>
    </w:p>
    <w:p w14:paraId="1902D86E" w14:textId="77777777" w:rsidR="004A558A" w:rsidRDefault="004A558A" w:rsidP="006A677C">
      <w:pPr>
        <w:rPr>
          <w:rFonts w:asciiTheme="majorBidi" w:eastAsia="TmsNewRmn (IBM4029)" w:hAnsiTheme="majorBidi" w:cstheme="majorBidi"/>
          <w:b/>
          <w:color w:val="0D0D0D"/>
          <w:sz w:val="32"/>
          <w:szCs w:val="32"/>
        </w:rPr>
      </w:pPr>
    </w:p>
    <w:p w14:paraId="7E7A244A" w14:textId="77777777" w:rsidR="00743A44" w:rsidRDefault="00743A44" w:rsidP="006A677C">
      <w:pPr>
        <w:rPr>
          <w:rFonts w:asciiTheme="majorBidi" w:eastAsia="TmsNewRmn (IBM4029)" w:hAnsiTheme="majorBidi" w:cstheme="majorBidi"/>
          <w:b/>
          <w:color w:val="0D0D0D"/>
          <w:sz w:val="32"/>
          <w:szCs w:val="32"/>
        </w:rPr>
      </w:pPr>
    </w:p>
    <w:p w14:paraId="2ECF27DD" w14:textId="77777777" w:rsidR="00743A44" w:rsidRDefault="00743A44" w:rsidP="006A677C">
      <w:pPr>
        <w:rPr>
          <w:rFonts w:asciiTheme="majorBidi" w:eastAsia="TmsNewRmn (IBM4029)" w:hAnsiTheme="majorBidi" w:cstheme="majorBidi"/>
          <w:b/>
          <w:color w:val="0D0D0D"/>
          <w:sz w:val="32"/>
          <w:szCs w:val="32"/>
        </w:rPr>
      </w:pPr>
    </w:p>
    <w:p w14:paraId="5C392239" w14:textId="77777777" w:rsidR="00743A44" w:rsidRDefault="00743A44" w:rsidP="006A677C">
      <w:pPr>
        <w:rPr>
          <w:rFonts w:asciiTheme="majorBidi" w:eastAsia="TmsNewRmn (IBM4029)" w:hAnsiTheme="majorBidi" w:cstheme="majorBidi"/>
          <w:b/>
          <w:color w:val="0D0D0D"/>
          <w:sz w:val="32"/>
          <w:szCs w:val="32"/>
        </w:rPr>
      </w:pPr>
    </w:p>
    <w:p w14:paraId="0FD06F1B" w14:textId="77777777" w:rsidR="00E23557" w:rsidRDefault="00E23557" w:rsidP="006A677C">
      <w:pPr>
        <w:rPr>
          <w:rFonts w:asciiTheme="majorBidi" w:eastAsia="TmsNewRmn (IBM4029)" w:hAnsiTheme="majorBidi" w:cstheme="majorBidi"/>
          <w:b/>
          <w:color w:val="0D0D0D"/>
          <w:sz w:val="32"/>
          <w:szCs w:val="32"/>
        </w:rPr>
      </w:pPr>
    </w:p>
    <w:p w14:paraId="4A430C24" w14:textId="77777777" w:rsidR="00E23557" w:rsidRDefault="00E23557" w:rsidP="006A677C">
      <w:pPr>
        <w:rPr>
          <w:rFonts w:asciiTheme="majorBidi" w:eastAsia="TmsNewRmn (IBM4029)" w:hAnsiTheme="majorBidi" w:cstheme="majorBidi"/>
          <w:b/>
          <w:color w:val="0D0D0D"/>
          <w:sz w:val="32"/>
          <w:szCs w:val="32"/>
        </w:rPr>
      </w:pPr>
    </w:p>
    <w:p w14:paraId="16E2D5DA" w14:textId="77777777" w:rsidR="00743A44" w:rsidRDefault="00743A44" w:rsidP="006A677C">
      <w:pPr>
        <w:rPr>
          <w:rFonts w:asciiTheme="majorBidi" w:eastAsia="TmsNewRmn (IBM4029)" w:hAnsiTheme="majorBidi" w:cstheme="majorBidi"/>
          <w:b/>
          <w:color w:val="0D0D0D"/>
          <w:sz w:val="32"/>
          <w:szCs w:val="32"/>
        </w:rPr>
      </w:pPr>
    </w:p>
    <w:p w14:paraId="1732CA50" w14:textId="77777777" w:rsidR="00743A44" w:rsidRPr="004A558A" w:rsidRDefault="00743A44" w:rsidP="006A677C">
      <w:pPr>
        <w:rPr>
          <w:rFonts w:asciiTheme="majorBidi" w:eastAsia="TmsNewRmn (IBM4029)" w:hAnsiTheme="majorBidi" w:cstheme="majorBidi"/>
          <w:b/>
          <w:color w:val="0D0D0D"/>
          <w:sz w:val="32"/>
          <w:szCs w:val="32"/>
        </w:rPr>
      </w:pPr>
    </w:p>
    <w:p w14:paraId="6B0CFC65" w14:textId="77777777" w:rsidR="004A558A" w:rsidRPr="00743A44" w:rsidRDefault="004A558A" w:rsidP="004A558A">
      <w:pPr>
        <w:jc w:val="center"/>
        <w:rPr>
          <w:rFonts w:asciiTheme="majorBidi" w:eastAsia="TmsNewRmn (IBM4029)" w:hAnsiTheme="majorBidi" w:cstheme="majorBidi"/>
          <w:b/>
          <w:color w:val="0D0D0D"/>
          <w:sz w:val="36"/>
          <w:szCs w:val="36"/>
        </w:rPr>
      </w:pPr>
      <w:r w:rsidRPr="00743A44">
        <w:rPr>
          <w:rFonts w:asciiTheme="majorBidi" w:eastAsia="TmsNewRmn (IBM4029)" w:hAnsiTheme="majorBidi" w:cstheme="majorBidi"/>
          <w:b/>
          <w:color w:val="0D0D0D"/>
          <w:sz w:val="36"/>
          <w:szCs w:val="36"/>
        </w:rPr>
        <w:lastRenderedPageBreak/>
        <w:t>BORDEREAU DES PRIX – DETAIL ESTIMATIF</w:t>
      </w:r>
    </w:p>
    <w:p w14:paraId="6C3B915F" w14:textId="77777777" w:rsidR="004A558A" w:rsidRPr="00743A44" w:rsidRDefault="004A558A" w:rsidP="004A558A">
      <w:pPr>
        <w:jc w:val="center"/>
        <w:rPr>
          <w:rFonts w:asciiTheme="majorBidi" w:eastAsia="TmsNewRmn (IBM4029)" w:hAnsiTheme="majorBidi" w:cstheme="majorBidi"/>
          <w:b/>
          <w:color w:val="0D0D0D"/>
          <w:sz w:val="28"/>
          <w:szCs w:val="28"/>
        </w:rPr>
      </w:pPr>
    </w:p>
    <w:p w14:paraId="4444CBE5" w14:textId="77777777" w:rsidR="004A558A" w:rsidRPr="00743A44" w:rsidRDefault="004A558A" w:rsidP="004A558A">
      <w:pPr>
        <w:tabs>
          <w:tab w:val="left" w:pos="2366"/>
        </w:tabs>
        <w:jc w:val="both"/>
        <w:rPr>
          <w:rFonts w:asciiTheme="majorBidi" w:hAnsiTheme="majorBidi" w:cstheme="majorBidi"/>
          <w:bCs/>
          <w:sz w:val="20"/>
          <w:szCs w:val="20"/>
        </w:rPr>
      </w:pPr>
      <w:r w:rsidRPr="00743A44">
        <w:rPr>
          <w:rFonts w:asciiTheme="majorBidi" w:hAnsiTheme="majorBidi" w:cstheme="majorBidi"/>
          <w:bCs/>
          <w:sz w:val="20"/>
          <w:szCs w:val="20"/>
        </w:rPr>
        <w:t>Appel d’offres ouver</w:t>
      </w:r>
      <w:r w:rsidRPr="00743A44">
        <w:rPr>
          <w:rFonts w:asciiTheme="majorBidi" w:hAnsiTheme="majorBidi" w:cstheme="majorBidi"/>
          <w:bCs/>
          <w:color w:val="000000"/>
          <w:sz w:val="20"/>
          <w:szCs w:val="20"/>
        </w:rPr>
        <w:t xml:space="preserve">t simplifié </w:t>
      </w:r>
      <w:r w:rsidRPr="00743A44">
        <w:rPr>
          <w:rFonts w:asciiTheme="majorBidi" w:hAnsiTheme="majorBidi" w:cstheme="majorBidi"/>
          <w:bCs/>
          <w:sz w:val="20"/>
          <w:szCs w:val="20"/>
        </w:rPr>
        <w:t xml:space="preserve">sur offre des prix N° </w:t>
      </w:r>
      <w:r w:rsidRPr="00743A44">
        <w:rPr>
          <w:rFonts w:asciiTheme="majorBidi" w:hAnsiTheme="majorBidi" w:cstheme="majorBidi"/>
          <w:sz w:val="20"/>
          <w:szCs w:val="20"/>
        </w:rPr>
        <w:t>01/2026 CFP TETOUAN 2</w:t>
      </w:r>
      <w:r w:rsidRPr="00743A44">
        <w:rPr>
          <w:rFonts w:asciiTheme="majorBidi" w:hAnsiTheme="majorBidi" w:cstheme="majorBidi"/>
          <w:bCs/>
          <w:sz w:val="20"/>
          <w:szCs w:val="20"/>
        </w:rPr>
        <w:t>.</w:t>
      </w:r>
    </w:p>
    <w:p w14:paraId="1E4ED6B4" w14:textId="77777777" w:rsidR="004A558A" w:rsidRPr="00743A44" w:rsidRDefault="004A558A" w:rsidP="004A558A">
      <w:pPr>
        <w:tabs>
          <w:tab w:val="left" w:pos="2366"/>
        </w:tabs>
        <w:jc w:val="both"/>
        <w:rPr>
          <w:rFonts w:asciiTheme="majorBidi" w:hAnsiTheme="majorBidi" w:cstheme="majorBidi"/>
          <w:b/>
          <w:sz w:val="12"/>
          <w:szCs w:val="12"/>
          <w:u w:val="single"/>
        </w:rPr>
      </w:pPr>
    </w:p>
    <w:p w14:paraId="05937D5E" w14:textId="0C91C366" w:rsidR="004A558A" w:rsidRDefault="004A558A" w:rsidP="00743A44">
      <w:pPr>
        <w:tabs>
          <w:tab w:val="left" w:pos="2366"/>
        </w:tabs>
        <w:jc w:val="both"/>
        <w:rPr>
          <w:rFonts w:asciiTheme="majorBidi" w:hAnsiTheme="majorBidi" w:cstheme="majorBidi"/>
          <w:b/>
          <w:sz w:val="20"/>
          <w:szCs w:val="20"/>
          <w:u w:val="single"/>
        </w:rPr>
      </w:pPr>
      <w:r w:rsidRPr="00743A44">
        <w:rPr>
          <w:rFonts w:asciiTheme="majorBidi" w:hAnsiTheme="majorBidi" w:cstheme="majorBidi"/>
          <w:b/>
          <w:sz w:val="20"/>
          <w:szCs w:val="20"/>
          <w:u w:val="single"/>
        </w:rPr>
        <w:t>Objet du marc</w:t>
      </w:r>
      <w:r w:rsidR="00743A44">
        <w:rPr>
          <w:rFonts w:asciiTheme="majorBidi" w:hAnsiTheme="majorBidi" w:cstheme="majorBidi"/>
          <w:b/>
          <w:sz w:val="20"/>
          <w:szCs w:val="20"/>
          <w:u w:val="single"/>
        </w:rPr>
        <w:t>hé :</w:t>
      </w:r>
    </w:p>
    <w:p w14:paraId="4F01D6C0" w14:textId="77777777" w:rsidR="00743A44" w:rsidRPr="00743A44" w:rsidRDefault="00743A44" w:rsidP="00743A44">
      <w:pPr>
        <w:tabs>
          <w:tab w:val="left" w:pos="2366"/>
        </w:tabs>
        <w:jc w:val="both"/>
        <w:rPr>
          <w:rFonts w:asciiTheme="majorBidi" w:hAnsiTheme="majorBidi" w:cstheme="majorBidi"/>
          <w:b/>
          <w:sz w:val="20"/>
          <w:szCs w:val="20"/>
          <w:u w:val="single"/>
        </w:rPr>
      </w:pPr>
    </w:p>
    <w:p w14:paraId="75D18A06" w14:textId="4C9FAC12" w:rsidR="004A558A" w:rsidRPr="00743A44" w:rsidRDefault="00DE06EA" w:rsidP="004A558A">
      <w:pPr>
        <w:tabs>
          <w:tab w:val="left" w:pos="4370"/>
        </w:tabs>
        <w:jc w:val="both"/>
        <w:rPr>
          <w:rFonts w:asciiTheme="majorBidi" w:hAnsiTheme="majorBidi" w:cstheme="majorBidi"/>
          <w:bCs/>
          <w:sz w:val="10"/>
          <w:szCs w:val="10"/>
        </w:rPr>
      </w:pPr>
      <w:r w:rsidRPr="00DE06EA">
        <w:rPr>
          <w:rFonts w:asciiTheme="majorBidi" w:hAnsiTheme="majorBidi" w:cstheme="majorBidi"/>
          <w:b/>
          <w:sz w:val="20"/>
          <w:szCs w:val="20"/>
        </w:rPr>
        <w:t xml:space="preserve">Achat de Matières d’Œuvres et du Petit Outillage (MOPO), destinés à la formation pour des établissements (EFP) relevant du CFP TETOUAN 2   </w:t>
      </w:r>
      <w:r w:rsidR="004A558A" w:rsidRPr="00743A44">
        <w:rPr>
          <w:rFonts w:asciiTheme="majorBidi" w:hAnsiTheme="majorBidi" w:cstheme="majorBidi"/>
          <w:bCs/>
          <w:sz w:val="10"/>
          <w:szCs w:val="10"/>
        </w:rPr>
        <w:tab/>
      </w:r>
    </w:p>
    <w:p w14:paraId="02A9108E" w14:textId="77777777" w:rsidR="004A558A" w:rsidRPr="00743A44" w:rsidRDefault="004A558A" w:rsidP="004A558A">
      <w:pPr>
        <w:rPr>
          <w:rFonts w:asciiTheme="majorBidi" w:hAnsiTheme="majorBidi" w:cstheme="majorBidi"/>
          <w:b/>
          <w:sz w:val="22"/>
          <w:szCs w:val="10"/>
        </w:rPr>
      </w:pPr>
      <w:r w:rsidRPr="00743A44">
        <w:rPr>
          <w:rFonts w:asciiTheme="majorBidi" w:hAnsiTheme="majorBidi" w:cstheme="majorBidi"/>
          <w:b/>
          <w:sz w:val="22"/>
          <w:szCs w:val="10"/>
        </w:rPr>
        <w:t>LOT 02: Achat de matières d’œuvre et petit Outillage en Gestion et commerce</w:t>
      </w:r>
    </w:p>
    <w:p w14:paraId="2AECBB2E" w14:textId="77777777" w:rsidR="004A558A" w:rsidRPr="004A558A" w:rsidRDefault="004A558A" w:rsidP="004A558A">
      <w:pPr>
        <w:tabs>
          <w:tab w:val="left" w:pos="2366"/>
        </w:tabs>
        <w:jc w:val="both"/>
        <w:rPr>
          <w:rFonts w:asciiTheme="majorBidi" w:hAnsiTheme="majorBidi" w:cstheme="majorBidi"/>
          <w:b/>
          <w:sz w:val="22"/>
          <w:szCs w:val="22"/>
          <w:u w:val="single"/>
        </w:rPr>
      </w:pPr>
    </w:p>
    <w:tbl>
      <w:tblPr>
        <w:tblW w:w="10069" w:type="dxa"/>
        <w:tblInd w:w="-21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60"/>
        <w:gridCol w:w="6286"/>
        <w:gridCol w:w="607"/>
        <w:gridCol w:w="660"/>
        <w:gridCol w:w="931"/>
        <w:gridCol w:w="925"/>
      </w:tblGrid>
      <w:tr w:rsidR="006A677C" w:rsidRPr="004A558A" w14:paraId="568EF6A1" w14:textId="77777777" w:rsidTr="006A677C">
        <w:trPr>
          <w:trHeight w:val="101"/>
          <w:tblHeader/>
        </w:trPr>
        <w:tc>
          <w:tcPr>
            <w:tcW w:w="6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BDD7EE"/>
            <w:noWrap/>
            <w:vAlign w:val="center"/>
            <w:hideMark/>
          </w:tcPr>
          <w:p w14:paraId="2BA17606" w14:textId="77777777" w:rsidR="006A677C" w:rsidRPr="004A558A" w:rsidRDefault="006A677C" w:rsidP="006A677C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</w:pPr>
            <w:r w:rsidRPr="004A558A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>N°</w:t>
            </w:r>
          </w:p>
        </w:tc>
        <w:tc>
          <w:tcPr>
            <w:tcW w:w="6286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6C398A3C" w14:textId="77777777" w:rsidR="006A677C" w:rsidRPr="004A558A" w:rsidRDefault="006A677C" w:rsidP="006A677C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</w:pPr>
            <w:r w:rsidRPr="004A558A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>Désignation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767919A1" w14:textId="77777777" w:rsidR="006A677C" w:rsidRPr="004A558A" w:rsidRDefault="006A677C" w:rsidP="006A677C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</w:pPr>
            <w:r w:rsidRPr="004A558A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>Unité</w:t>
            </w:r>
          </w:p>
        </w:tc>
        <w:tc>
          <w:tcPr>
            <w:tcW w:w="660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000000" w:fill="BDD7EE"/>
            <w:noWrap/>
            <w:vAlign w:val="center"/>
            <w:hideMark/>
          </w:tcPr>
          <w:p w14:paraId="1ED91CD1" w14:textId="77777777" w:rsidR="006A677C" w:rsidRPr="004A558A" w:rsidRDefault="006A677C" w:rsidP="006A677C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</w:pPr>
            <w:r w:rsidRPr="004A558A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>Qté</w:t>
            </w:r>
          </w:p>
        </w:tc>
        <w:tc>
          <w:tcPr>
            <w:tcW w:w="93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BDD7EE"/>
            <w:noWrap/>
            <w:vAlign w:val="center"/>
            <w:hideMark/>
          </w:tcPr>
          <w:p w14:paraId="0A3343FD" w14:textId="77777777" w:rsidR="006A677C" w:rsidRPr="004A558A" w:rsidRDefault="006A677C" w:rsidP="006A677C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</w:pPr>
            <w:r w:rsidRPr="004A558A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>Prix Unitaire en DH (HTVA en Chiffre)</w:t>
            </w:r>
          </w:p>
        </w:tc>
        <w:tc>
          <w:tcPr>
            <w:tcW w:w="92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BDD7EE"/>
            <w:noWrap/>
            <w:vAlign w:val="center"/>
            <w:hideMark/>
          </w:tcPr>
          <w:p w14:paraId="6BC3EE04" w14:textId="77777777" w:rsidR="006A677C" w:rsidRPr="004A558A" w:rsidRDefault="006A677C" w:rsidP="006A677C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</w:pPr>
            <w:r w:rsidRPr="004A558A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>Prix Total  en DH (HTVA en Chiffre)</w:t>
            </w:r>
          </w:p>
        </w:tc>
      </w:tr>
      <w:tr w:rsidR="006A677C" w:rsidRPr="004A558A" w14:paraId="015C602E" w14:textId="77777777" w:rsidTr="006A677C">
        <w:trPr>
          <w:trHeight w:val="93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5985CF9" w14:textId="7F2A5642" w:rsidR="006A677C" w:rsidRPr="006A677C" w:rsidRDefault="006A677C" w:rsidP="006A677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A677C">
              <w:rPr>
                <w:rFonts w:ascii="Calibri" w:hAnsi="Calibri" w:cs="Calibri"/>
                <w:sz w:val="20"/>
                <w:szCs w:val="20"/>
              </w:rPr>
              <w:t>1</w:t>
            </w:r>
          </w:p>
        </w:tc>
        <w:tc>
          <w:tcPr>
            <w:tcW w:w="62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133982C" w14:textId="163C2BD9" w:rsidR="006A677C" w:rsidRPr="006A677C" w:rsidRDefault="006A677C" w:rsidP="006A677C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A677C">
              <w:rPr>
                <w:rFonts w:ascii="Calibri" w:hAnsi="Calibri" w:cs="Calibri"/>
                <w:sz w:val="20"/>
                <w:szCs w:val="20"/>
              </w:rPr>
              <w:t xml:space="preserve">  AGRAFE DE 24/6 (EN BOITE DE 1000)  BOITES DE 1000 AGRAFES - STANDARD 24/6  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361900D" w14:textId="1D6ADFB4" w:rsidR="006A677C" w:rsidRPr="006A677C" w:rsidRDefault="006A677C" w:rsidP="006A677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A677C">
              <w:rPr>
                <w:rFonts w:ascii="Calibri" w:hAnsi="Calibri" w:cs="Calibri"/>
                <w:sz w:val="20"/>
                <w:szCs w:val="20"/>
              </w:rPr>
              <w:t xml:space="preserve">  UN  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E001D0" w14:textId="2814B4E3" w:rsidR="006A677C" w:rsidRPr="006A677C" w:rsidRDefault="006A677C" w:rsidP="006A677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A677C">
              <w:rPr>
                <w:rFonts w:ascii="Calibri" w:hAnsi="Calibri" w:cs="Calibri"/>
                <w:sz w:val="20"/>
                <w:szCs w:val="20"/>
              </w:rPr>
              <w:t>13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CB26BA7" w14:textId="77777777" w:rsidR="006A677C" w:rsidRPr="004A558A" w:rsidRDefault="006A677C" w:rsidP="006A677C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2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3D8DB29" w14:textId="77777777" w:rsidR="006A677C" w:rsidRPr="004A558A" w:rsidRDefault="006A677C" w:rsidP="006A677C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</w:tr>
      <w:tr w:rsidR="006A677C" w:rsidRPr="004A558A" w14:paraId="312DB7E9" w14:textId="77777777" w:rsidTr="006A677C">
        <w:trPr>
          <w:trHeight w:val="9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FE28599" w14:textId="3D6C40A8" w:rsidR="006A677C" w:rsidRPr="006A677C" w:rsidRDefault="006A677C" w:rsidP="006A677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A677C">
              <w:rPr>
                <w:rFonts w:ascii="Calibri" w:hAnsi="Calibri" w:cs="Calibri"/>
                <w:sz w:val="20"/>
                <w:szCs w:val="20"/>
              </w:rPr>
              <w:t>2</w:t>
            </w:r>
          </w:p>
        </w:tc>
        <w:tc>
          <w:tcPr>
            <w:tcW w:w="6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2C23F6" w14:textId="7CF93ED9" w:rsidR="006A677C" w:rsidRPr="006A677C" w:rsidRDefault="006A677C" w:rsidP="006A677C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A677C">
              <w:rPr>
                <w:rFonts w:ascii="Calibri" w:hAnsi="Calibri" w:cs="Calibri"/>
                <w:sz w:val="20"/>
                <w:szCs w:val="20"/>
              </w:rPr>
              <w:t xml:space="preserve">  AGRAFEUSE 24/6  AGRAFEUSE À PINCE SANS EFFORT  </w:t>
            </w:r>
          </w:p>
        </w:tc>
        <w:tc>
          <w:tcPr>
            <w:tcW w:w="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86C7073" w14:textId="00ED1887" w:rsidR="006A677C" w:rsidRPr="006A677C" w:rsidRDefault="006A677C" w:rsidP="006A677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A677C">
              <w:rPr>
                <w:rFonts w:ascii="Calibri" w:hAnsi="Calibri" w:cs="Calibri"/>
                <w:sz w:val="20"/>
                <w:szCs w:val="20"/>
              </w:rPr>
              <w:t xml:space="preserve">  UN  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322F50B" w14:textId="22D292BD" w:rsidR="006A677C" w:rsidRPr="006A677C" w:rsidRDefault="006A677C" w:rsidP="006A677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A677C">
              <w:rPr>
                <w:rFonts w:ascii="Calibri" w:hAnsi="Calibri" w:cs="Calibri"/>
                <w:sz w:val="20"/>
                <w:szCs w:val="20"/>
              </w:rPr>
              <w:t>10</w:t>
            </w:r>
          </w:p>
        </w:tc>
        <w:tc>
          <w:tcPr>
            <w:tcW w:w="9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F1F9E36" w14:textId="77777777" w:rsidR="006A677C" w:rsidRPr="004A558A" w:rsidRDefault="006A677C" w:rsidP="006A677C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1B0530CC" w14:textId="77777777" w:rsidR="006A677C" w:rsidRPr="004A558A" w:rsidRDefault="006A677C" w:rsidP="006A677C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</w:tr>
      <w:tr w:rsidR="006A677C" w:rsidRPr="004A558A" w14:paraId="68EB9D87" w14:textId="77777777" w:rsidTr="006A677C">
        <w:trPr>
          <w:trHeight w:val="9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1F52928" w14:textId="03543023" w:rsidR="006A677C" w:rsidRPr="006A677C" w:rsidRDefault="006A677C" w:rsidP="006A677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A677C">
              <w:rPr>
                <w:rFonts w:ascii="Calibri" w:hAnsi="Calibri" w:cs="Calibri"/>
                <w:sz w:val="20"/>
                <w:szCs w:val="20"/>
              </w:rPr>
              <w:t>3</w:t>
            </w:r>
          </w:p>
        </w:tc>
        <w:tc>
          <w:tcPr>
            <w:tcW w:w="6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538B041" w14:textId="4FC754AA" w:rsidR="006A677C" w:rsidRPr="006A677C" w:rsidRDefault="006A677C" w:rsidP="006A677C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A677C">
              <w:rPr>
                <w:rFonts w:ascii="Calibri" w:hAnsi="Calibri" w:cs="Calibri"/>
                <w:sz w:val="20"/>
                <w:szCs w:val="20"/>
              </w:rPr>
              <w:t xml:space="preserve">  ARRACHE AGRAFES  </w:t>
            </w:r>
          </w:p>
        </w:tc>
        <w:tc>
          <w:tcPr>
            <w:tcW w:w="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CEADD1" w14:textId="2D07EAD2" w:rsidR="006A677C" w:rsidRPr="006A677C" w:rsidRDefault="006A677C" w:rsidP="006A677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A677C">
              <w:rPr>
                <w:rFonts w:ascii="Calibri" w:hAnsi="Calibri" w:cs="Calibri"/>
                <w:sz w:val="20"/>
                <w:szCs w:val="20"/>
              </w:rPr>
              <w:t xml:space="preserve">  UN  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EEFCAD" w14:textId="23C8400D" w:rsidR="006A677C" w:rsidRPr="006A677C" w:rsidRDefault="006A677C" w:rsidP="006A677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A677C">
              <w:rPr>
                <w:rFonts w:ascii="Calibri" w:hAnsi="Calibri" w:cs="Calibri"/>
                <w:sz w:val="20"/>
                <w:szCs w:val="20"/>
              </w:rPr>
              <w:t>1</w:t>
            </w:r>
          </w:p>
        </w:tc>
        <w:tc>
          <w:tcPr>
            <w:tcW w:w="9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C6032D8" w14:textId="77777777" w:rsidR="006A677C" w:rsidRPr="004A558A" w:rsidRDefault="006A677C" w:rsidP="006A677C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518B5292" w14:textId="77777777" w:rsidR="006A677C" w:rsidRPr="004A558A" w:rsidRDefault="006A677C" w:rsidP="006A677C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</w:tr>
      <w:tr w:rsidR="006A677C" w:rsidRPr="004A558A" w14:paraId="13E8BEB7" w14:textId="77777777" w:rsidTr="006A677C">
        <w:trPr>
          <w:trHeight w:val="9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20732DD" w14:textId="544DEA52" w:rsidR="006A677C" w:rsidRPr="006A677C" w:rsidRDefault="006A677C" w:rsidP="006A677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A677C">
              <w:rPr>
                <w:rFonts w:ascii="Calibri" w:hAnsi="Calibri" w:cs="Calibri"/>
                <w:sz w:val="20"/>
                <w:szCs w:val="20"/>
              </w:rPr>
              <w:t>4</w:t>
            </w:r>
          </w:p>
        </w:tc>
        <w:tc>
          <w:tcPr>
            <w:tcW w:w="6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371490" w14:textId="4C231D16" w:rsidR="006A677C" w:rsidRPr="006A677C" w:rsidRDefault="006A677C" w:rsidP="006A677C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A677C">
              <w:rPr>
                <w:rFonts w:ascii="Calibri" w:hAnsi="Calibri" w:cs="Calibri"/>
                <w:sz w:val="20"/>
                <w:szCs w:val="20"/>
              </w:rPr>
              <w:t xml:space="preserve">  BROSSE POUR TABLEAU BLANC  </w:t>
            </w:r>
          </w:p>
        </w:tc>
        <w:tc>
          <w:tcPr>
            <w:tcW w:w="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11CAEB5" w14:textId="7A1FB1E6" w:rsidR="006A677C" w:rsidRPr="006A677C" w:rsidRDefault="006A677C" w:rsidP="006A677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A677C">
              <w:rPr>
                <w:rFonts w:ascii="Calibri" w:hAnsi="Calibri" w:cs="Calibri"/>
                <w:sz w:val="20"/>
                <w:szCs w:val="20"/>
              </w:rPr>
              <w:t xml:space="preserve">  UN  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46719CA" w14:textId="2CF8CDC0" w:rsidR="006A677C" w:rsidRPr="006A677C" w:rsidRDefault="006A677C" w:rsidP="006A677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A677C">
              <w:rPr>
                <w:rFonts w:ascii="Calibri" w:hAnsi="Calibri" w:cs="Calibri"/>
                <w:sz w:val="20"/>
                <w:szCs w:val="20"/>
              </w:rPr>
              <w:t>30</w:t>
            </w:r>
          </w:p>
        </w:tc>
        <w:tc>
          <w:tcPr>
            <w:tcW w:w="9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2553186" w14:textId="77777777" w:rsidR="006A677C" w:rsidRPr="004A558A" w:rsidRDefault="006A677C" w:rsidP="006A677C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959C509" w14:textId="77777777" w:rsidR="006A677C" w:rsidRPr="004A558A" w:rsidRDefault="006A677C" w:rsidP="006A677C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</w:tr>
      <w:tr w:rsidR="006A677C" w:rsidRPr="004A558A" w14:paraId="3E24453D" w14:textId="77777777" w:rsidTr="006A677C">
        <w:trPr>
          <w:trHeight w:val="9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2E94127" w14:textId="5FFA08B4" w:rsidR="006A677C" w:rsidRPr="006A677C" w:rsidRDefault="006A677C" w:rsidP="006A677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A677C">
              <w:rPr>
                <w:rFonts w:ascii="Calibri" w:hAnsi="Calibri" w:cs="Calibri"/>
                <w:sz w:val="20"/>
                <w:szCs w:val="20"/>
              </w:rPr>
              <w:t>5</w:t>
            </w:r>
          </w:p>
        </w:tc>
        <w:tc>
          <w:tcPr>
            <w:tcW w:w="6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9756ABB" w14:textId="162CC5F3" w:rsidR="006A677C" w:rsidRPr="006A677C" w:rsidRDefault="006A677C" w:rsidP="006A677C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A677C">
              <w:rPr>
                <w:rFonts w:ascii="Calibri" w:hAnsi="Calibri" w:cs="Calibri"/>
                <w:sz w:val="20"/>
                <w:szCs w:val="20"/>
              </w:rPr>
              <w:t xml:space="preserve">  CALCULATRICE SCIENTIFIQUE  </w:t>
            </w:r>
          </w:p>
        </w:tc>
        <w:tc>
          <w:tcPr>
            <w:tcW w:w="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88C618D" w14:textId="4EB2A59C" w:rsidR="006A677C" w:rsidRPr="006A677C" w:rsidRDefault="006A677C" w:rsidP="006A677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A677C">
              <w:rPr>
                <w:rFonts w:ascii="Calibri" w:hAnsi="Calibri" w:cs="Calibri"/>
                <w:sz w:val="20"/>
                <w:szCs w:val="20"/>
              </w:rPr>
              <w:t xml:space="preserve">  UN  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C871AFD" w14:textId="36884390" w:rsidR="006A677C" w:rsidRPr="006A677C" w:rsidRDefault="006A677C" w:rsidP="006A677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A677C">
              <w:rPr>
                <w:rFonts w:ascii="Calibri" w:hAnsi="Calibri" w:cs="Calibri"/>
                <w:sz w:val="20"/>
                <w:szCs w:val="20"/>
              </w:rPr>
              <w:t>2</w:t>
            </w:r>
          </w:p>
        </w:tc>
        <w:tc>
          <w:tcPr>
            <w:tcW w:w="9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62341AA" w14:textId="77777777" w:rsidR="006A677C" w:rsidRPr="004A558A" w:rsidRDefault="006A677C" w:rsidP="006A677C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519AE3DC" w14:textId="77777777" w:rsidR="006A677C" w:rsidRPr="004A558A" w:rsidRDefault="006A677C" w:rsidP="006A677C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</w:tr>
      <w:tr w:rsidR="006A677C" w:rsidRPr="004A558A" w14:paraId="7A0072E2" w14:textId="77777777" w:rsidTr="006A677C">
        <w:trPr>
          <w:trHeight w:val="9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0811898" w14:textId="2494C8C0" w:rsidR="006A677C" w:rsidRPr="006A677C" w:rsidRDefault="006A677C" w:rsidP="006A677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A677C">
              <w:rPr>
                <w:rFonts w:ascii="Calibri" w:hAnsi="Calibri" w:cs="Calibri"/>
                <w:sz w:val="20"/>
                <w:szCs w:val="20"/>
              </w:rPr>
              <w:t>6</w:t>
            </w:r>
          </w:p>
        </w:tc>
        <w:tc>
          <w:tcPr>
            <w:tcW w:w="6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399341E" w14:textId="7AE634A1" w:rsidR="006A677C" w:rsidRPr="006A677C" w:rsidRDefault="006A677C" w:rsidP="006A677C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A677C">
              <w:rPr>
                <w:rFonts w:ascii="Calibri" w:hAnsi="Calibri" w:cs="Calibri"/>
                <w:sz w:val="20"/>
                <w:szCs w:val="20"/>
              </w:rPr>
              <w:t xml:space="preserve">  CHEMISE CARTONNEE DE 24 X 32 (PAQUET DE 100)  </w:t>
            </w:r>
          </w:p>
        </w:tc>
        <w:tc>
          <w:tcPr>
            <w:tcW w:w="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77145E0" w14:textId="6C7DFE3F" w:rsidR="006A677C" w:rsidRPr="006A677C" w:rsidRDefault="006A677C" w:rsidP="006A677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A677C">
              <w:rPr>
                <w:rFonts w:ascii="Calibri" w:hAnsi="Calibri" w:cs="Calibri"/>
                <w:sz w:val="20"/>
                <w:szCs w:val="20"/>
              </w:rPr>
              <w:t xml:space="preserve">  UN  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F92A08D" w14:textId="388F972C" w:rsidR="006A677C" w:rsidRPr="006A677C" w:rsidRDefault="006A677C" w:rsidP="006A677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A677C">
              <w:rPr>
                <w:rFonts w:ascii="Calibri" w:hAnsi="Calibri" w:cs="Calibri"/>
                <w:sz w:val="20"/>
                <w:szCs w:val="20"/>
              </w:rPr>
              <w:t>8</w:t>
            </w:r>
          </w:p>
        </w:tc>
        <w:tc>
          <w:tcPr>
            <w:tcW w:w="9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7263CEE" w14:textId="77777777" w:rsidR="006A677C" w:rsidRPr="004A558A" w:rsidRDefault="006A677C" w:rsidP="006A677C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50FC4C1A" w14:textId="77777777" w:rsidR="006A677C" w:rsidRPr="004A558A" w:rsidRDefault="006A677C" w:rsidP="006A677C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</w:tr>
      <w:tr w:rsidR="006A677C" w:rsidRPr="004A558A" w14:paraId="78F41272" w14:textId="77777777" w:rsidTr="006A677C">
        <w:trPr>
          <w:trHeight w:val="9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E444873" w14:textId="77A73631" w:rsidR="006A677C" w:rsidRPr="006A677C" w:rsidRDefault="006A677C" w:rsidP="006A677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A677C">
              <w:rPr>
                <w:rFonts w:ascii="Calibri" w:hAnsi="Calibri" w:cs="Calibri"/>
                <w:sz w:val="20"/>
                <w:szCs w:val="20"/>
              </w:rPr>
              <w:t>7</w:t>
            </w:r>
          </w:p>
        </w:tc>
        <w:tc>
          <w:tcPr>
            <w:tcW w:w="6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C9C69D4" w14:textId="64D6F361" w:rsidR="006A677C" w:rsidRPr="006A677C" w:rsidRDefault="006A677C" w:rsidP="006A677C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A677C">
              <w:rPr>
                <w:rFonts w:ascii="Calibri" w:hAnsi="Calibri" w:cs="Calibri"/>
                <w:sz w:val="20"/>
                <w:szCs w:val="20"/>
              </w:rPr>
              <w:t xml:space="preserve">  ENVELOPPES AUTO ADHESIVES 250X353 MM GRAMMAGE: 110G/M² SANS FENETRE (EN PACK DE 250)  </w:t>
            </w:r>
          </w:p>
        </w:tc>
        <w:tc>
          <w:tcPr>
            <w:tcW w:w="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7949BD8" w14:textId="2543BA90" w:rsidR="006A677C" w:rsidRPr="006A677C" w:rsidRDefault="006A677C" w:rsidP="006A677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A677C">
              <w:rPr>
                <w:rFonts w:ascii="Calibri" w:hAnsi="Calibri" w:cs="Calibri"/>
                <w:sz w:val="20"/>
                <w:szCs w:val="20"/>
              </w:rPr>
              <w:t xml:space="preserve">  UN  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B2B7F4A" w14:textId="3258F67D" w:rsidR="006A677C" w:rsidRPr="006A677C" w:rsidRDefault="006A677C" w:rsidP="006A677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A677C">
              <w:rPr>
                <w:rFonts w:ascii="Calibri" w:hAnsi="Calibri" w:cs="Calibri"/>
                <w:sz w:val="20"/>
                <w:szCs w:val="20"/>
              </w:rPr>
              <w:t>8</w:t>
            </w:r>
          </w:p>
        </w:tc>
        <w:tc>
          <w:tcPr>
            <w:tcW w:w="9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EBF2136" w14:textId="77777777" w:rsidR="006A677C" w:rsidRPr="004A558A" w:rsidRDefault="006A677C" w:rsidP="006A677C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569DA99" w14:textId="77777777" w:rsidR="006A677C" w:rsidRPr="004A558A" w:rsidRDefault="006A677C" w:rsidP="006A677C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</w:tr>
      <w:tr w:rsidR="006A677C" w:rsidRPr="004A558A" w14:paraId="43DA96B8" w14:textId="77777777" w:rsidTr="006A677C">
        <w:trPr>
          <w:trHeight w:val="9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6748AC9" w14:textId="19F4DA87" w:rsidR="006A677C" w:rsidRPr="006A677C" w:rsidRDefault="006A677C" w:rsidP="006A677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A677C">
              <w:rPr>
                <w:rFonts w:ascii="Calibri" w:hAnsi="Calibri" w:cs="Calibri"/>
                <w:sz w:val="20"/>
                <w:szCs w:val="20"/>
              </w:rPr>
              <w:t>8</w:t>
            </w:r>
          </w:p>
        </w:tc>
        <w:tc>
          <w:tcPr>
            <w:tcW w:w="6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FFD2618" w14:textId="61701A99" w:rsidR="006A677C" w:rsidRPr="006A677C" w:rsidRDefault="006A677C" w:rsidP="006A677C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A677C">
              <w:rPr>
                <w:rFonts w:ascii="Calibri" w:hAnsi="Calibri" w:cs="Calibri"/>
                <w:sz w:val="20"/>
                <w:szCs w:val="20"/>
              </w:rPr>
              <w:t xml:space="preserve">  PAPIER BLANC PR IMPRIMA/PHOTOCOP, FT A3 80 GR (RAMETTE 500)  </w:t>
            </w:r>
          </w:p>
        </w:tc>
        <w:tc>
          <w:tcPr>
            <w:tcW w:w="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DAB6832" w14:textId="24B94A35" w:rsidR="006A677C" w:rsidRPr="006A677C" w:rsidRDefault="006A677C" w:rsidP="006A677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A677C">
              <w:rPr>
                <w:rFonts w:ascii="Calibri" w:hAnsi="Calibri" w:cs="Calibri"/>
                <w:sz w:val="20"/>
                <w:szCs w:val="20"/>
              </w:rPr>
              <w:t xml:space="preserve">  UN  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3C91B36" w14:textId="736098EF" w:rsidR="006A677C" w:rsidRPr="006A677C" w:rsidRDefault="006A677C" w:rsidP="006A677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A677C">
              <w:rPr>
                <w:rFonts w:ascii="Calibri" w:hAnsi="Calibri" w:cs="Calibri"/>
                <w:sz w:val="20"/>
                <w:szCs w:val="20"/>
              </w:rPr>
              <w:t>5</w:t>
            </w:r>
          </w:p>
        </w:tc>
        <w:tc>
          <w:tcPr>
            <w:tcW w:w="9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525A04F" w14:textId="77777777" w:rsidR="006A677C" w:rsidRPr="004A558A" w:rsidRDefault="006A677C" w:rsidP="006A677C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F83F1A8" w14:textId="77777777" w:rsidR="006A677C" w:rsidRPr="004A558A" w:rsidRDefault="006A677C" w:rsidP="006A677C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</w:tr>
      <w:tr w:rsidR="006A677C" w:rsidRPr="004A558A" w14:paraId="2953CAC7" w14:textId="77777777" w:rsidTr="006A677C">
        <w:trPr>
          <w:trHeight w:val="9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3D4DEC5" w14:textId="5BD8062E" w:rsidR="006A677C" w:rsidRPr="006A677C" w:rsidRDefault="006A677C" w:rsidP="006A677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A677C">
              <w:rPr>
                <w:rFonts w:ascii="Calibri" w:hAnsi="Calibri" w:cs="Calibri"/>
                <w:sz w:val="20"/>
                <w:szCs w:val="20"/>
              </w:rPr>
              <w:t>9</w:t>
            </w:r>
          </w:p>
        </w:tc>
        <w:tc>
          <w:tcPr>
            <w:tcW w:w="6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87301D0" w14:textId="0971E835" w:rsidR="006A677C" w:rsidRPr="006A677C" w:rsidRDefault="006A677C" w:rsidP="006A677C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A677C">
              <w:rPr>
                <w:rFonts w:ascii="Calibri" w:hAnsi="Calibri" w:cs="Calibri"/>
                <w:sz w:val="20"/>
                <w:szCs w:val="20"/>
              </w:rPr>
              <w:t xml:space="preserve">  PAPIER BLANC PR IMPRIMA/PHOTOCOP, FT A4 120 GR (RAMETTE 500)  </w:t>
            </w:r>
          </w:p>
        </w:tc>
        <w:tc>
          <w:tcPr>
            <w:tcW w:w="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F193EA9" w14:textId="71E5F665" w:rsidR="006A677C" w:rsidRPr="006A677C" w:rsidRDefault="006A677C" w:rsidP="006A677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A677C">
              <w:rPr>
                <w:rFonts w:ascii="Calibri" w:hAnsi="Calibri" w:cs="Calibri"/>
                <w:sz w:val="20"/>
                <w:szCs w:val="20"/>
              </w:rPr>
              <w:t xml:space="preserve">  UN  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685B8C7" w14:textId="1E2A62ED" w:rsidR="006A677C" w:rsidRPr="006A677C" w:rsidRDefault="006A677C" w:rsidP="006A677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A677C">
              <w:rPr>
                <w:rFonts w:ascii="Calibri" w:hAnsi="Calibri" w:cs="Calibri"/>
                <w:sz w:val="20"/>
                <w:szCs w:val="20"/>
              </w:rPr>
              <w:t>5</w:t>
            </w:r>
          </w:p>
        </w:tc>
        <w:tc>
          <w:tcPr>
            <w:tcW w:w="9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30E8CE7" w14:textId="77777777" w:rsidR="006A677C" w:rsidRPr="004A558A" w:rsidRDefault="006A677C" w:rsidP="006A677C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0402EE5" w14:textId="77777777" w:rsidR="006A677C" w:rsidRPr="004A558A" w:rsidRDefault="006A677C" w:rsidP="006A677C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</w:tr>
      <w:tr w:rsidR="006A677C" w:rsidRPr="004A558A" w14:paraId="57137CE6" w14:textId="77777777" w:rsidTr="006A677C">
        <w:trPr>
          <w:trHeight w:val="9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E9707FE" w14:textId="5B21D6AB" w:rsidR="006A677C" w:rsidRPr="006A677C" w:rsidRDefault="006A677C" w:rsidP="006A677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A677C">
              <w:rPr>
                <w:rFonts w:ascii="Calibri" w:hAnsi="Calibri" w:cs="Calibri"/>
                <w:sz w:val="20"/>
                <w:szCs w:val="20"/>
              </w:rPr>
              <w:t>10</w:t>
            </w:r>
          </w:p>
        </w:tc>
        <w:tc>
          <w:tcPr>
            <w:tcW w:w="6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31A4AA1" w14:textId="3C353D48" w:rsidR="006A677C" w:rsidRPr="006A677C" w:rsidRDefault="006A677C" w:rsidP="006A677C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A677C">
              <w:rPr>
                <w:rFonts w:ascii="Calibri" w:hAnsi="Calibri" w:cs="Calibri"/>
                <w:sz w:val="20"/>
                <w:szCs w:val="20"/>
              </w:rPr>
              <w:t xml:space="preserve">  PAPIER BLANC PR IMPRIMA/PHOTOCOP, FT A4 80 GR (RAMETTE 500)  </w:t>
            </w:r>
          </w:p>
        </w:tc>
        <w:tc>
          <w:tcPr>
            <w:tcW w:w="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2ADD489" w14:textId="617CC0DB" w:rsidR="006A677C" w:rsidRPr="006A677C" w:rsidRDefault="006A677C" w:rsidP="006A677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A677C">
              <w:rPr>
                <w:rFonts w:ascii="Calibri" w:hAnsi="Calibri" w:cs="Calibri"/>
                <w:sz w:val="20"/>
                <w:szCs w:val="20"/>
              </w:rPr>
              <w:t xml:space="preserve">  UN  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1BF61A3" w14:textId="09FF7943" w:rsidR="006A677C" w:rsidRPr="006A677C" w:rsidRDefault="006A677C" w:rsidP="006A677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A677C">
              <w:rPr>
                <w:rFonts w:ascii="Calibri" w:hAnsi="Calibri" w:cs="Calibri"/>
                <w:sz w:val="20"/>
                <w:szCs w:val="20"/>
              </w:rPr>
              <w:t>60</w:t>
            </w:r>
          </w:p>
        </w:tc>
        <w:tc>
          <w:tcPr>
            <w:tcW w:w="9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6118A33" w14:textId="77777777" w:rsidR="006A677C" w:rsidRPr="004A558A" w:rsidRDefault="006A677C" w:rsidP="006A677C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59EF9427" w14:textId="77777777" w:rsidR="006A677C" w:rsidRPr="004A558A" w:rsidRDefault="006A677C" w:rsidP="006A677C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</w:tr>
      <w:tr w:rsidR="006A677C" w:rsidRPr="004A558A" w14:paraId="4C959E7F" w14:textId="77777777" w:rsidTr="006A677C">
        <w:trPr>
          <w:trHeight w:val="9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1AB7081" w14:textId="28DBC1CE" w:rsidR="006A677C" w:rsidRPr="006A677C" w:rsidRDefault="006A677C" w:rsidP="006A677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A677C">
              <w:rPr>
                <w:rFonts w:ascii="Calibri" w:hAnsi="Calibri" w:cs="Calibri"/>
                <w:sz w:val="20"/>
                <w:szCs w:val="20"/>
              </w:rPr>
              <w:t>11</w:t>
            </w:r>
          </w:p>
        </w:tc>
        <w:tc>
          <w:tcPr>
            <w:tcW w:w="6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907BC63" w14:textId="11A6B3BC" w:rsidR="006A677C" w:rsidRPr="006A677C" w:rsidRDefault="006A677C" w:rsidP="006A677C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A677C">
              <w:rPr>
                <w:rFonts w:ascii="Calibri" w:hAnsi="Calibri" w:cs="Calibri"/>
                <w:sz w:val="20"/>
                <w:szCs w:val="20"/>
              </w:rPr>
              <w:t xml:space="preserve">  PAPIER BULLE FT A4 DOUBLE EN PAQUET DE 250  </w:t>
            </w:r>
          </w:p>
        </w:tc>
        <w:tc>
          <w:tcPr>
            <w:tcW w:w="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8D2EC4B" w14:textId="4349FA1B" w:rsidR="006A677C" w:rsidRPr="006A677C" w:rsidRDefault="006A677C" w:rsidP="006A677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A677C">
              <w:rPr>
                <w:rFonts w:ascii="Calibri" w:hAnsi="Calibri" w:cs="Calibri"/>
                <w:sz w:val="20"/>
                <w:szCs w:val="20"/>
              </w:rPr>
              <w:t xml:space="preserve">  UN  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EBFDA47" w14:textId="080CAA3D" w:rsidR="006A677C" w:rsidRPr="006A677C" w:rsidRDefault="006A677C" w:rsidP="006A677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A677C">
              <w:rPr>
                <w:rFonts w:ascii="Calibri" w:hAnsi="Calibri" w:cs="Calibri"/>
                <w:sz w:val="20"/>
                <w:szCs w:val="20"/>
              </w:rPr>
              <w:t>5</w:t>
            </w:r>
          </w:p>
        </w:tc>
        <w:tc>
          <w:tcPr>
            <w:tcW w:w="9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125B841" w14:textId="77777777" w:rsidR="006A677C" w:rsidRPr="004A558A" w:rsidRDefault="006A677C" w:rsidP="006A677C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1F1A3CA7" w14:textId="77777777" w:rsidR="006A677C" w:rsidRPr="004A558A" w:rsidRDefault="006A677C" w:rsidP="006A677C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</w:tr>
      <w:tr w:rsidR="006A677C" w:rsidRPr="004A558A" w14:paraId="02275A7D" w14:textId="77777777" w:rsidTr="006A677C">
        <w:trPr>
          <w:trHeight w:val="9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2EE4C96" w14:textId="68EBA420" w:rsidR="006A677C" w:rsidRPr="006A677C" w:rsidRDefault="006A677C" w:rsidP="006A677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A677C">
              <w:rPr>
                <w:rFonts w:ascii="Calibri" w:hAnsi="Calibri" w:cs="Calibri"/>
                <w:sz w:val="20"/>
                <w:szCs w:val="20"/>
              </w:rPr>
              <w:t>12</w:t>
            </w:r>
          </w:p>
        </w:tc>
        <w:tc>
          <w:tcPr>
            <w:tcW w:w="6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AFCDB94" w14:textId="330441C8" w:rsidR="006A677C" w:rsidRPr="006A677C" w:rsidRDefault="006A677C" w:rsidP="006A677C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A677C">
              <w:rPr>
                <w:rFonts w:ascii="Calibri" w:hAnsi="Calibri" w:cs="Calibri"/>
                <w:sz w:val="20"/>
                <w:szCs w:val="20"/>
              </w:rPr>
              <w:t xml:space="preserve">  PAQUET DE 100 CHEMISES CARTONNEES HAUTE GAMME 180G A4 COLORIS AU CHOIX  </w:t>
            </w:r>
          </w:p>
        </w:tc>
        <w:tc>
          <w:tcPr>
            <w:tcW w:w="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1808260" w14:textId="455C6D8C" w:rsidR="006A677C" w:rsidRPr="006A677C" w:rsidRDefault="006A677C" w:rsidP="006A677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A677C">
              <w:rPr>
                <w:rFonts w:ascii="Calibri" w:hAnsi="Calibri" w:cs="Calibri"/>
                <w:sz w:val="20"/>
                <w:szCs w:val="20"/>
              </w:rPr>
              <w:t xml:space="preserve">  UN  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A166CE5" w14:textId="05E3702D" w:rsidR="006A677C" w:rsidRPr="006A677C" w:rsidRDefault="006A677C" w:rsidP="006A677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A677C">
              <w:rPr>
                <w:rFonts w:ascii="Calibri" w:hAnsi="Calibri" w:cs="Calibri"/>
                <w:sz w:val="20"/>
                <w:szCs w:val="20"/>
              </w:rPr>
              <w:t>1</w:t>
            </w:r>
          </w:p>
        </w:tc>
        <w:tc>
          <w:tcPr>
            <w:tcW w:w="9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95C8D18" w14:textId="77777777" w:rsidR="006A677C" w:rsidRPr="004A558A" w:rsidRDefault="006A677C" w:rsidP="006A677C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E9DADF4" w14:textId="77777777" w:rsidR="006A677C" w:rsidRPr="004A558A" w:rsidRDefault="006A677C" w:rsidP="006A677C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</w:tr>
      <w:tr w:rsidR="006A677C" w:rsidRPr="004A558A" w14:paraId="40C4CDEA" w14:textId="77777777" w:rsidTr="006A677C">
        <w:trPr>
          <w:trHeight w:val="9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AC70FCE" w14:textId="01531970" w:rsidR="006A677C" w:rsidRPr="006A677C" w:rsidRDefault="006A677C" w:rsidP="006A677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A677C">
              <w:rPr>
                <w:rFonts w:ascii="Calibri" w:hAnsi="Calibri" w:cs="Calibri"/>
                <w:sz w:val="20"/>
                <w:szCs w:val="20"/>
              </w:rPr>
              <w:t>13</w:t>
            </w:r>
          </w:p>
        </w:tc>
        <w:tc>
          <w:tcPr>
            <w:tcW w:w="6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1B613A1" w14:textId="6C037BCE" w:rsidR="006A677C" w:rsidRPr="006A677C" w:rsidRDefault="006A677C" w:rsidP="006A677C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A677C">
              <w:rPr>
                <w:rFonts w:ascii="Calibri" w:hAnsi="Calibri" w:cs="Calibri"/>
                <w:sz w:val="20"/>
                <w:szCs w:val="20"/>
              </w:rPr>
              <w:t xml:space="preserve">  PAQUET DE 100 POCHETTES DE PLASTIFICATION A3 125 MICRONS  </w:t>
            </w:r>
          </w:p>
        </w:tc>
        <w:tc>
          <w:tcPr>
            <w:tcW w:w="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11BBE09" w14:textId="5CB18ECA" w:rsidR="006A677C" w:rsidRPr="006A677C" w:rsidRDefault="006A677C" w:rsidP="006A677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A677C">
              <w:rPr>
                <w:rFonts w:ascii="Calibri" w:hAnsi="Calibri" w:cs="Calibri"/>
                <w:sz w:val="20"/>
                <w:szCs w:val="20"/>
              </w:rPr>
              <w:t xml:space="preserve">  UN  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056421A" w14:textId="22BFB1A1" w:rsidR="006A677C" w:rsidRPr="006A677C" w:rsidRDefault="006A677C" w:rsidP="006A677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A677C">
              <w:rPr>
                <w:rFonts w:ascii="Calibri" w:hAnsi="Calibri" w:cs="Calibri"/>
                <w:sz w:val="20"/>
                <w:szCs w:val="20"/>
              </w:rPr>
              <w:t>1</w:t>
            </w:r>
          </w:p>
        </w:tc>
        <w:tc>
          <w:tcPr>
            <w:tcW w:w="9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832C053" w14:textId="77777777" w:rsidR="006A677C" w:rsidRPr="004A558A" w:rsidRDefault="006A677C" w:rsidP="006A677C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E092B08" w14:textId="77777777" w:rsidR="006A677C" w:rsidRPr="004A558A" w:rsidRDefault="006A677C" w:rsidP="006A677C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</w:tr>
      <w:tr w:rsidR="006A677C" w:rsidRPr="004A558A" w14:paraId="0092FA51" w14:textId="77777777" w:rsidTr="006A677C">
        <w:trPr>
          <w:trHeight w:val="9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91C5529" w14:textId="2F0E2396" w:rsidR="006A677C" w:rsidRPr="006A677C" w:rsidRDefault="006A677C" w:rsidP="006A677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A677C">
              <w:rPr>
                <w:rFonts w:ascii="Calibri" w:hAnsi="Calibri" w:cs="Calibri"/>
                <w:sz w:val="20"/>
                <w:szCs w:val="20"/>
              </w:rPr>
              <w:t>14</w:t>
            </w:r>
          </w:p>
        </w:tc>
        <w:tc>
          <w:tcPr>
            <w:tcW w:w="6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EFBE6DA" w14:textId="4C7810E0" w:rsidR="006A677C" w:rsidRPr="006A677C" w:rsidRDefault="006A677C" w:rsidP="006A677C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A677C">
              <w:rPr>
                <w:rFonts w:ascii="Calibri" w:hAnsi="Calibri" w:cs="Calibri"/>
                <w:sz w:val="20"/>
                <w:szCs w:val="20"/>
              </w:rPr>
              <w:t xml:space="preserve">  PORTE VUES DE 50  </w:t>
            </w:r>
          </w:p>
        </w:tc>
        <w:tc>
          <w:tcPr>
            <w:tcW w:w="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0D414B0" w14:textId="352C43FB" w:rsidR="006A677C" w:rsidRPr="006A677C" w:rsidRDefault="006A677C" w:rsidP="006A677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A677C">
              <w:rPr>
                <w:rFonts w:ascii="Calibri" w:hAnsi="Calibri" w:cs="Calibri"/>
                <w:sz w:val="20"/>
                <w:szCs w:val="20"/>
              </w:rPr>
              <w:t xml:space="preserve">  UN  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32A4F19" w14:textId="7E38CF85" w:rsidR="006A677C" w:rsidRPr="006A677C" w:rsidRDefault="006A677C" w:rsidP="006A677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A677C">
              <w:rPr>
                <w:rFonts w:ascii="Calibri" w:hAnsi="Calibri" w:cs="Calibri"/>
                <w:sz w:val="20"/>
                <w:szCs w:val="20"/>
              </w:rPr>
              <w:t>1</w:t>
            </w:r>
          </w:p>
        </w:tc>
        <w:tc>
          <w:tcPr>
            <w:tcW w:w="9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9293D88" w14:textId="77777777" w:rsidR="006A677C" w:rsidRPr="004A558A" w:rsidRDefault="006A677C" w:rsidP="006A677C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E2A873D" w14:textId="77777777" w:rsidR="006A677C" w:rsidRPr="004A558A" w:rsidRDefault="006A677C" w:rsidP="006A677C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</w:tr>
      <w:tr w:rsidR="006A677C" w:rsidRPr="004A558A" w14:paraId="473638AF" w14:textId="77777777" w:rsidTr="006A677C">
        <w:trPr>
          <w:trHeight w:val="9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199B006" w14:textId="647E0B43" w:rsidR="006A677C" w:rsidRPr="006A677C" w:rsidRDefault="006A677C" w:rsidP="006A677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A677C">
              <w:rPr>
                <w:rFonts w:ascii="Calibri" w:hAnsi="Calibri" w:cs="Calibri"/>
                <w:sz w:val="20"/>
                <w:szCs w:val="20"/>
              </w:rPr>
              <w:t>15</w:t>
            </w:r>
          </w:p>
        </w:tc>
        <w:tc>
          <w:tcPr>
            <w:tcW w:w="6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0028B4F" w14:textId="5283038C" w:rsidR="006A677C" w:rsidRPr="006A677C" w:rsidRDefault="006A677C" w:rsidP="006A677C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A677C">
              <w:rPr>
                <w:rFonts w:ascii="Calibri" w:hAnsi="Calibri" w:cs="Calibri"/>
                <w:sz w:val="20"/>
                <w:szCs w:val="20"/>
              </w:rPr>
              <w:t xml:space="preserve">  POST IT 76X76 5 COULEURS FLUO 500F COULEURS ASSORTIES  </w:t>
            </w:r>
          </w:p>
        </w:tc>
        <w:tc>
          <w:tcPr>
            <w:tcW w:w="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CA70C5D" w14:textId="072BF585" w:rsidR="006A677C" w:rsidRPr="006A677C" w:rsidRDefault="006A677C" w:rsidP="006A677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A677C">
              <w:rPr>
                <w:rFonts w:ascii="Calibri" w:hAnsi="Calibri" w:cs="Calibri"/>
                <w:sz w:val="20"/>
                <w:szCs w:val="20"/>
              </w:rPr>
              <w:t xml:space="preserve">  UN  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F91FF86" w14:textId="3C7692C2" w:rsidR="006A677C" w:rsidRPr="006A677C" w:rsidRDefault="006A677C" w:rsidP="006A677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A677C">
              <w:rPr>
                <w:rFonts w:ascii="Calibri" w:hAnsi="Calibri" w:cs="Calibri"/>
                <w:sz w:val="20"/>
                <w:szCs w:val="20"/>
              </w:rPr>
              <w:t>30</w:t>
            </w:r>
          </w:p>
        </w:tc>
        <w:tc>
          <w:tcPr>
            <w:tcW w:w="9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F048E8F" w14:textId="77777777" w:rsidR="006A677C" w:rsidRPr="004A558A" w:rsidRDefault="006A677C" w:rsidP="006A677C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5CDDE20F" w14:textId="77777777" w:rsidR="006A677C" w:rsidRPr="004A558A" w:rsidRDefault="006A677C" w:rsidP="006A677C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</w:tr>
      <w:tr w:rsidR="006A677C" w:rsidRPr="004A558A" w14:paraId="06A49AAF" w14:textId="77777777" w:rsidTr="006A677C">
        <w:trPr>
          <w:trHeight w:val="9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629663F" w14:textId="2BE8F318" w:rsidR="006A677C" w:rsidRPr="006A677C" w:rsidRDefault="006A677C" w:rsidP="006A677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A677C">
              <w:rPr>
                <w:rFonts w:ascii="Calibri" w:hAnsi="Calibri" w:cs="Calibri"/>
                <w:sz w:val="20"/>
                <w:szCs w:val="20"/>
              </w:rPr>
              <w:t>16</w:t>
            </w:r>
          </w:p>
        </w:tc>
        <w:tc>
          <w:tcPr>
            <w:tcW w:w="6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D443C1A" w14:textId="22C2B8A9" w:rsidR="006A677C" w:rsidRPr="006A677C" w:rsidRDefault="006A677C" w:rsidP="006A677C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A677C">
              <w:rPr>
                <w:rFonts w:ascii="Calibri" w:hAnsi="Calibri" w:cs="Calibri"/>
                <w:sz w:val="20"/>
                <w:szCs w:val="20"/>
              </w:rPr>
              <w:t xml:space="preserve">  SCOTCH ORDINAIRE EN ROULEAU  TAILLE 18MM  </w:t>
            </w:r>
          </w:p>
        </w:tc>
        <w:tc>
          <w:tcPr>
            <w:tcW w:w="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DC29AA5" w14:textId="2332F62D" w:rsidR="006A677C" w:rsidRPr="006A677C" w:rsidRDefault="006A677C" w:rsidP="006A677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A677C">
              <w:rPr>
                <w:rFonts w:ascii="Calibri" w:hAnsi="Calibri" w:cs="Calibri"/>
                <w:sz w:val="20"/>
                <w:szCs w:val="20"/>
              </w:rPr>
              <w:t xml:space="preserve">  UN  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DB386AD" w14:textId="751ADA76" w:rsidR="006A677C" w:rsidRPr="006A677C" w:rsidRDefault="006A677C" w:rsidP="006A677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A677C">
              <w:rPr>
                <w:rFonts w:ascii="Calibri" w:hAnsi="Calibri" w:cs="Calibri"/>
                <w:sz w:val="20"/>
                <w:szCs w:val="20"/>
              </w:rPr>
              <w:t>10</w:t>
            </w:r>
          </w:p>
        </w:tc>
        <w:tc>
          <w:tcPr>
            <w:tcW w:w="9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B4299C7" w14:textId="77777777" w:rsidR="006A677C" w:rsidRPr="004A558A" w:rsidRDefault="006A677C" w:rsidP="006A677C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651235BE" w14:textId="77777777" w:rsidR="006A677C" w:rsidRPr="004A558A" w:rsidRDefault="006A677C" w:rsidP="006A677C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</w:tr>
      <w:tr w:rsidR="006A677C" w:rsidRPr="004A558A" w14:paraId="0DB0CD52" w14:textId="77777777" w:rsidTr="006A677C">
        <w:trPr>
          <w:trHeight w:val="9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3CEEB2F" w14:textId="223BD0F6" w:rsidR="006A677C" w:rsidRPr="006A677C" w:rsidRDefault="006A677C" w:rsidP="006A677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A677C">
              <w:rPr>
                <w:rFonts w:ascii="Calibri" w:hAnsi="Calibri" w:cs="Calibri"/>
                <w:sz w:val="20"/>
                <w:szCs w:val="20"/>
              </w:rPr>
              <w:t>17</w:t>
            </w:r>
          </w:p>
        </w:tc>
        <w:tc>
          <w:tcPr>
            <w:tcW w:w="6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4217271" w14:textId="6BCC3D03" w:rsidR="006A677C" w:rsidRPr="006A677C" w:rsidRDefault="006A677C" w:rsidP="006A677C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A677C">
              <w:rPr>
                <w:rFonts w:ascii="Calibri" w:hAnsi="Calibri" w:cs="Calibri"/>
                <w:sz w:val="20"/>
                <w:szCs w:val="20"/>
              </w:rPr>
              <w:t xml:space="preserve">  STYLO A BILLE BLEU  </w:t>
            </w:r>
          </w:p>
        </w:tc>
        <w:tc>
          <w:tcPr>
            <w:tcW w:w="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230495E" w14:textId="154D9F84" w:rsidR="006A677C" w:rsidRPr="006A677C" w:rsidRDefault="006A677C" w:rsidP="006A677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A677C">
              <w:rPr>
                <w:rFonts w:ascii="Calibri" w:hAnsi="Calibri" w:cs="Calibri"/>
                <w:sz w:val="20"/>
                <w:szCs w:val="20"/>
              </w:rPr>
              <w:t xml:space="preserve">  UN  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17B7FB4" w14:textId="5DED5581" w:rsidR="006A677C" w:rsidRPr="006A677C" w:rsidRDefault="006A677C" w:rsidP="006A677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A677C">
              <w:rPr>
                <w:rFonts w:ascii="Calibri" w:hAnsi="Calibri" w:cs="Calibri"/>
                <w:sz w:val="20"/>
                <w:szCs w:val="20"/>
              </w:rPr>
              <w:t>50</w:t>
            </w:r>
          </w:p>
        </w:tc>
        <w:tc>
          <w:tcPr>
            <w:tcW w:w="9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9DEED3D" w14:textId="77777777" w:rsidR="006A677C" w:rsidRPr="004A558A" w:rsidRDefault="006A677C" w:rsidP="006A677C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84016A0" w14:textId="77777777" w:rsidR="006A677C" w:rsidRPr="004A558A" w:rsidRDefault="006A677C" w:rsidP="006A677C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</w:tr>
      <w:tr w:rsidR="006A677C" w:rsidRPr="004A558A" w14:paraId="66F0BE6F" w14:textId="77777777" w:rsidTr="006A677C">
        <w:trPr>
          <w:trHeight w:val="9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2C18A6B" w14:textId="74F62BCC" w:rsidR="006A677C" w:rsidRPr="006A677C" w:rsidRDefault="006A677C" w:rsidP="006A677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A677C">
              <w:rPr>
                <w:rFonts w:ascii="Calibri" w:hAnsi="Calibri" w:cs="Calibri"/>
                <w:sz w:val="20"/>
                <w:szCs w:val="20"/>
              </w:rPr>
              <w:t>18</w:t>
            </w:r>
          </w:p>
        </w:tc>
        <w:tc>
          <w:tcPr>
            <w:tcW w:w="6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5E81D96" w14:textId="22FB2D91" w:rsidR="006A677C" w:rsidRPr="006A677C" w:rsidRDefault="006A677C" w:rsidP="006A677C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A677C">
              <w:rPr>
                <w:rFonts w:ascii="Calibri" w:hAnsi="Calibri" w:cs="Calibri"/>
                <w:sz w:val="20"/>
                <w:szCs w:val="20"/>
              </w:rPr>
              <w:t xml:space="preserve">  STYLO A BILLE NOIR  </w:t>
            </w:r>
          </w:p>
        </w:tc>
        <w:tc>
          <w:tcPr>
            <w:tcW w:w="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4C3E0DB" w14:textId="190FE247" w:rsidR="006A677C" w:rsidRPr="006A677C" w:rsidRDefault="006A677C" w:rsidP="006A677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A677C">
              <w:rPr>
                <w:rFonts w:ascii="Calibri" w:hAnsi="Calibri" w:cs="Calibri"/>
                <w:sz w:val="20"/>
                <w:szCs w:val="20"/>
              </w:rPr>
              <w:t xml:space="preserve">  UN  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995F179" w14:textId="11688607" w:rsidR="006A677C" w:rsidRPr="006A677C" w:rsidRDefault="006A677C" w:rsidP="006A677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A677C">
              <w:rPr>
                <w:rFonts w:ascii="Calibri" w:hAnsi="Calibri" w:cs="Calibri"/>
                <w:sz w:val="20"/>
                <w:szCs w:val="20"/>
              </w:rPr>
              <w:t>50</w:t>
            </w:r>
          </w:p>
        </w:tc>
        <w:tc>
          <w:tcPr>
            <w:tcW w:w="9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85D8679" w14:textId="77777777" w:rsidR="006A677C" w:rsidRPr="004A558A" w:rsidRDefault="006A677C" w:rsidP="006A677C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6FCAFCA" w14:textId="77777777" w:rsidR="006A677C" w:rsidRPr="004A558A" w:rsidRDefault="006A677C" w:rsidP="006A677C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</w:tr>
      <w:tr w:rsidR="006A677C" w:rsidRPr="004A558A" w14:paraId="1B2C5D6C" w14:textId="77777777" w:rsidTr="006A677C">
        <w:trPr>
          <w:trHeight w:val="9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CC6914D" w14:textId="71EA71EA" w:rsidR="006A677C" w:rsidRPr="006A677C" w:rsidRDefault="006A677C" w:rsidP="006A677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A677C">
              <w:rPr>
                <w:rFonts w:ascii="Calibri" w:hAnsi="Calibri" w:cs="Calibri"/>
                <w:sz w:val="20"/>
                <w:szCs w:val="20"/>
              </w:rPr>
              <w:t>19</w:t>
            </w:r>
          </w:p>
        </w:tc>
        <w:tc>
          <w:tcPr>
            <w:tcW w:w="6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8C0FCCF" w14:textId="4A2100C3" w:rsidR="006A677C" w:rsidRPr="006A677C" w:rsidRDefault="006A677C" w:rsidP="006A677C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A677C">
              <w:rPr>
                <w:rFonts w:ascii="Calibri" w:hAnsi="Calibri" w:cs="Calibri"/>
                <w:sz w:val="20"/>
                <w:szCs w:val="20"/>
              </w:rPr>
              <w:t xml:space="preserve">  STYLO A BILLE ROUGE  </w:t>
            </w:r>
          </w:p>
        </w:tc>
        <w:tc>
          <w:tcPr>
            <w:tcW w:w="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EAF4FC5" w14:textId="6F272243" w:rsidR="006A677C" w:rsidRPr="006A677C" w:rsidRDefault="006A677C" w:rsidP="006A677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A677C">
              <w:rPr>
                <w:rFonts w:ascii="Calibri" w:hAnsi="Calibri" w:cs="Calibri"/>
                <w:sz w:val="20"/>
                <w:szCs w:val="20"/>
              </w:rPr>
              <w:t xml:space="preserve">  UN  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693DF60" w14:textId="4B5A53FC" w:rsidR="006A677C" w:rsidRPr="006A677C" w:rsidRDefault="006A677C" w:rsidP="006A677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A677C">
              <w:rPr>
                <w:rFonts w:ascii="Calibri" w:hAnsi="Calibri" w:cs="Calibri"/>
                <w:sz w:val="20"/>
                <w:szCs w:val="20"/>
              </w:rPr>
              <w:t>50</w:t>
            </w:r>
          </w:p>
        </w:tc>
        <w:tc>
          <w:tcPr>
            <w:tcW w:w="9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1ED6987" w14:textId="77777777" w:rsidR="006A677C" w:rsidRPr="004A558A" w:rsidRDefault="006A677C" w:rsidP="006A677C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BF61911" w14:textId="77777777" w:rsidR="006A677C" w:rsidRPr="004A558A" w:rsidRDefault="006A677C" w:rsidP="006A677C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</w:tr>
      <w:tr w:rsidR="006A677C" w:rsidRPr="004A558A" w14:paraId="7250E06A" w14:textId="77777777" w:rsidTr="006A677C">
        <w:trPr>
          <w:trHeight w:val="9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2E29990" w14:textId="6354B6E6" w:rsidR="006A677C" w:rsidRPr="006A677C" w:rsidRDefault="006A677C" w:rsidP="006A677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A677C">
              <w:rPr>
                <w:rFonts w:ascii="Calibri" w:hAnsi="Calibri" w:cs="Calibri"/>
                <w:sz w:val="20"/>
                <w:szCs w:val="20"/>
              </w:rPr>
              <w:t>20</w:t>
            </w:r>
          </w:p>
        </w:tc>
        <w:tc>
          <w:tcPr>
            <w:tcW w:w="6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A2A1954" w14:textId="43F972EA" w:rsidR="006A677C" w:rsidRPr="006A677C" w:rsidRDefault="006A677C" w:rsidP="006A677C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A677C">
              <w:rPr>
                <w:rFonts w:ascii="Calibri" w:hAnsi="Calibri" w:cs="Calibri"/>
                <w:sz w:val="20"/>
                <w:szCs w:val="20"/>
              </w:rPr>
              <w:t xml:space="preserve">  STYLO EFFACYL (BLANCO)  </w:t>
            </w:r>
          </w:p>
        </w:tc>
        <w:tc>
          <w:tcPr>
            <w:tcW w:w="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C1A9A90" w14:textId="53BA6149" w:rsidR="006A677C" w:rsidRPr="006A677C" w:rsidRDefault="006A677C" w:rsidP="006A677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A677C">
              <w:rPr>
                <w:rFonts w:ascii="Calibri" w:hAnsi="Calibri" w:cs="Calibri"/>
                <w:sz w:val="20"/>
                <w:szCs w:val="20"/>
              </w:rPr>
              <w:t xml:space="preserve">  UN  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3A84122" w14:textId="30330509" w:rsidR="006A677C" w:rsidRPr="006A677C" w:rsidRDefault="006A677C" w:rsidP="006A677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A677C">
              <w:rPr>
                <w:rFonts w:ascii="Calibri" w:hAnsi="Calibri" w:cs="Calibri"/>
                <w:sz w:val="20"/>
                <w:szCs w:val="20"/>
              </w:rPr>
              <w:t>15</w:t>
            </w:r>
          </w:p>
        </w:tc>
        <w:tc>
          <w:tcPr>
            <w:tcW w:w="9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8D77F62" w14:textId="77777777" w:rsidR="006A677C" w:rsidRPr="004A558A" w:rsidRDefault="006A677C" w:rsidP="006A677C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6E3E97C2" w14:textId="77777777" w:rsidR="006A677C" w:rsidRPr="004A558A" w:rsidRDefault="006A677C" w:rsidP="006A677C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</w:tr>
      <w:tr w:rsidR="006A677C" w:rsidRPr="004A558A" w14:paraId="2FEBFC66" w14:textId="77777777" w:rsidTr="006A677C">
        <w:trPr>
          <w:trHeight w:val="9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3BE34ED" w14:textId="30550A1B" w:rsidR="006A677C" w:rsidRPr="006A677C" w:rsidRDefault="006A677C" w:rsidP="006A677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A677C">
              <w:rPr>
                <w:rFonts w:ascii="Calibri" w:hAnsi="Calibri" w:cs="Calibri"/>
                <w:sz w:val="20"/>
                <w:szCs w:val="20"/>
              </w:rPr>
              <w:t>21</w:t>
            </w:r>
          </w:p>
        </w:tc>
        <w:tc>
          <w:tcPr>
            <w:tcW w:w="6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30129A9" w14:textId="49716D7F" w:rsidR="006A677C" w:rsidRPr="006A677C" w:rsidRDefault="006A677C" w:rsidP="006A677C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A677C">
              <w:rPr>
                <w:rFonts w:ascii="Calibri" w:hAnsi="Calibri" w:cs="Calibri"/>
                <w:sz w:val="20"/>
                <w:szCs w:val="20"/>
              </w:rPr>
              <w:t xml:space="preserve">  STYLO FEUTRE POUR TABLEAU MAGNETIQUE COULEUR BLEU  </w:t>
            </w:r>
          </w:p>
        </w:tc>
        <w:tc>
          <w:tcPr>
            <w:tcW w:w="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EA80FC2" w14:textId="1F828A1D" w:rsidR="006A677C" w:rsidRPr="006A677C" w:rsidRDefault="006A677C" w:rsidP="006A677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A677C">
              <w:rPr>
                <w:rFonts w:ascii="Calibri" w:hAnsi="Calibri" w:cs="Calibri"/>
                <w:sz w:val="20"/>
                <w:szCs w:val="20"/>
              </w:rPr>
              <w:t xml:space="preserve">  UN  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717DBD" w14:textId="6DF9405E" w:rsidR="006A677C" w:rsidRPr="006A677C" w:rsidRDefault="006A677C" w:rsidP="006A677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A677C">
              <w:rPr>
                <w:rFonts w:ascii="Calibri" w:hAnsi="Calibri" w:cs="Calibri"/>
                <w:sz w:val="20"/>
                <w:szCs w:val="20"/>
              </w:rPr>
              <w:t>443</w:t>
            </w:r>
          </w:p>
        </w:tc>
        <w:tc>
          <w:tcPr>
            <w:tcW w:w="9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CF183AA" w14:textId="77777777" w:rsidR="006A677C" w:rsidRPr="004A558A" w:rsidRDefault="006A677C" w:rsidP="006A677C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854FFF4" w14:textId="77777777" w:rsidR="006A677C" w:rsidRPr="004A558A" w:rsidRDefault="006A677C" w:rsidP="006A677C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</w:tr>
      <w:tr w:rsidR="006A677C" w:rsidRPr="004A558A" w14:paraId="37003B1B" w14:textId="77777777" w:rsidTr="006A677C">
        <w:trPr>
          <w:trHeight w:val="9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B3E96D8" w14:textId="0E273B15" w:rsidR="006A677C" w:rsidRPr="006A677C" w:rsidRDefault="006A677C" w:rsidP="006A677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A677C">
              <w:rPr>
                <w:rFonts w:ascii="Calibri" w:hAnsi="Calibri" w:cs="Calibri"/>
                <w:sz w:val="20"/>
                <w:szCs w:val="20"/>
              </w:rPr>
              <w:t>22</w:t>
            </w:r>
          </w:p>
        </w:tc>
        <w:tc>
          <w:tcPr>
            <w:tcW w:w="6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B2DA260" w14:textId="12123B85" w:rsidR="006A677C" w:rsidRPr="006A677C" w:rsidRDefault="006A677C" w:rsidP="006A677C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A677C">
              <w:rPr>
                <w:rFonts w:ascii="Calibri" w:hAnsi="Calibri" w:cs="Calibri"/>
                <w:sz w:val="20"/>
                <w:szCs w:val="20"/>
              </w:rPr>
              <w:t xml:space="preserve">  STYLO FEUTRE POUR TABLEAU MAGNETIQUE COULEUR NOIR  </w:t>
            </w:r>
          </w:p>
        </w:tc>
        <w:tc>
          <w:tcPr>
            <w:tcW w:w="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0BB28C6" w14:textId="60821B35" w:rsidR="006A677C" w:rsidRPr="006A677C" w:rsidRDefault="006A677C" w:rsidP="006A677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A677C">
              <w:rPr>
                <w:rFonts w:ascii="Calibri" w:hAnsi="Calibri" w:cs="Calibri"/>
                <w:sz w:val="20"/>
                <w:szCs w:val="20"/>
              </w:rPr>
              <w:t xml:space="preserve">  UN  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717FCFC" w14:textId="7A5A9B70" w:rsidR="006A677C" w:rsidRPr="006A677C" w:rsidRDefault="006A677C" w:rsidP="006A677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A677C">
              <w:rPr>
                <w:rFonts w:ascii="Calibri" w:hAnsi="Calibri" w:cs="Calibri"/>
                <w:sz w:val="20"/>
                <w:szCs w:val="20"/>
              </w:rPr>
              <w:t>479</w:t>
            </w:r>
          </w:p>
        </w:tc>
        <w:tc>
          <w:tcPr>
            <w:tcW w:w="9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E512D34" w14:textId="77777777" w:rsidR="006A677C" w:rsidRPr="004A558A" w:rsidRDefault="006A677C" w:rsidP="006A677C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0B40260B" w14:textId="77777777" w:rsidR="006A677C" w:rsidRPr="004A558A" w:rsidRDefault="006A677C" w:rsidP="006A677C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</w:tr>
      <w:tr w:rsidR="006A677C" w:rsidRPr="004A558A" w14:paraId="58ACBB2F" w14:textId="77777777" w:rsidTr="006A677C">
        <w:trPr>
          <w:trHeight w:val="9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EE83CBF" w14:textId="010A1A11" w:rsidR="006A677C" w:rsidRPr="006A677C" w:rsidRDefault="006A677C" w:rsidP="006A677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A677C">
              <w:rPr>
                <w:rFonts w:ascii="Calibri" w:hAnsi="Calibri" w:cs="Calibri"/>
                <w:sz w:val="20"/>
                <w:szCs w:val="20"/>
              </w:rPr>
              <w:t>23</w:t>
            </w:r>
          </w:p>
        </w:tc>
        <w:tc>
          <w:tcPr>
            <w:tcW w:w="6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E6F3F3B" w14:textId="7B96B3BF" w:rsidR="006A677C" w:rsidRPr="006A677C" w:rsidRDefault="006A677C" w:rsidP="006A677C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A677C">
              <w:rPr>
                <w:rFonts w:ascii="Calibri" w:hAnsi="Calibri" w:cs="Calibri"/>
                <w:sz w:val="20"/>
                <w:szCs w:val="20"/>
              </w:rPr>
              <w:t xml:space="preserve">  STYLO FEUTRE POUR TABLEAU MAGNETIQUE COULEUR ROUGE  </w:t>
            </w:r>
          </w:p>
        </w:tc>
        <w:tc>
          <w:tcPr>
            <w:tcW w:w="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CD99E17" w14:textId="5F7AA1B8" w:rsidR="006A677C" w:rsidRPr="006A677C" w:rsidRDefault="006A677C" w:rsidP="006A677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A677C">
              <w:rPr>
                <w:rFonts w:ascii="Calibri" w:hAnsi="Calibri" w:cs="Calibri"/>
                <w:sz w:val="20"/>
                <w:szCs w:val="20"/>
              </w:rPr>
              <w:t xml:space="preserve">  UN  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392A228" w14:textId="7E9AF478" w:rsidR="006A677C" w:rsidRPr="006A677C" w:rsidRDefault="006A677C" w:rsidP="006A677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A677C">
              <w:rPr>
                <w:rFonts w:ascii="Calibri" w:hAnsi="Calibri" w:cs="Calibri"/>
                <w:sz w:val="20"/>
                <w:szCs w:val="20"/>
              </w:rPr>
              <w:t>86</w:t>
            </w:r>
          </w:p>
        </w:tc>
        <w:tc>
          <w:tcPr>
            <w:tcW w:w="9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B63D584" w14:textId="77777777" w:rsidR="006A677C" w:rsidRPr="004A558A" w:rsidRDefault="006A677C" w:rsidP="006A677C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1002DB88" w14:textId="77777777" w:rsidR="006A677C" w:rsidRPr="004A558A" w:rsidRDefault="006A677C" w:rsidP="006A677C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</w:tr>
      <w:tr w:rsidR="006A677C" w:rsidRPr="004A558A" w14:paraId="235CB01C" w14:textId="77777777" w:rsidTr="006A677C">
        <w:trPr>
          <w:trHeight w:val="9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008AD36" w14:textId="19A19DA0" w:rsidR="006A677C" w:rsidRPr="006A677C" w:rsidRDefault="006A677C" w:rsidP="006A677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A677C">
              <w:rPr>
                <w:rFonts w:ascii="Calibri" w:hAnsi="Calibri" w:cs="Calibri"/>
                <w:sz w:val="20"/>
                <w:szCs w:val="20"/>
              </w:rPr>
              <w:t>24</w:t>
            </w:r>
          </w:p>
        </w:tc>
        <w:tc>
          <w:tcPr>
            <w:tcW w:w="6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7E9B434" w14:textId="6828CAAE" w:rsidR="006A677C" w:rsidRPr="006A677C" w:rsidRDefault="006A677C" w:rsidP="006A677C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A677C">
              <w:rPr>
                <w:rFonts w:ascii="Calibri" w:hAnsi="Calibri" w:cs="Calibri"/>
                <w:sz w:val="20"/>
                <w:szCs w:val="20"/>
              </w:rPr>
              <w:t xml:space="preserve">  STYLO FEUTRE POUR TABLEAU MAGNETIQUE COULEUR VERT  </w:t>
            </w:r>
          </w:p>
        </w:tc>
        <w:tc>
          <w:tcPr>
            <w:tcW w:w="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BB30297" w14:textId="7FF460F4" w:rsidR="006A677C" w:rsidRPr="006A677C" w:rsidRDefault="006A677C" w:rsidP="006A677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A677C">
              <w:rPr>
                <w:rFonts w:ascii="Calibri" w:hAnsi="Calibri" w:cs="Calibri"/>
                <w:sz w:val="20"/>
                <w:szCs w:val="20"/>
              </w:rPr>
              <w:t xml:space="preserve">  UN  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D770A36" w14:textId="5D38787C" w:rsidR="006A677C" w:rsidRPr="006A677C" w:rsidRDefault="006A677C" w:rsidP="006A677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A677C">
              <w:rPr>
                <w:rFonts w:ascii="Calibri" w:hAnsi="Calibri" w:cs="Calibri"/>
                <w:sz w:val="20"/>
                <w:szCs w:val="20"/>
              </w:rPr>
              <w:t>124</w:t>
            </w:r>
          </w:p>
        </w:tc>
        <w:tc>
          <w:tcPr>
            <w:tcW w:w="9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ACF8BAB" w14:textId="77777777" w:rsidR="006A677C" w:rsidRPr="004A558A" w:rsidRDefault="006A677C" w:rsidP="006A677C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72DCEA1" w14:textId="77777777" w:rsidR="006A677C" w:rsidRPr="004A558A" w:rsidRDefault="006A677C" w:rsidP="006A677C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</w:tr>
      <w:tr w:rsidR="006A677C" w:rsidRPr="004A558A" w14:paraId="49426EC2" w14:textId="77777777" w:rsidTr="006A677C">
        <w:trPr>
          <w:trHeight w:val="90"/>
        </w:trPr>
        <w:tc>
          <w:tcPr>
            <w:tcW w:w="82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5DCEFCC" w14:textId="77777777" w:rsidR="006A677C" w:rsidRPr="006A677C" w:rsidRDefault="006A677C" w:rsidP="006A677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A558A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TOTAL HT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7E845D7" w14:textId="77777777" w:rsidR="006A677C" w:rsidRPr="004A558A" w:rsidRDefault="006A677C" w:rsidP="006A677C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4CC360E" w14:textId="77777777" w:rsidR="006A677C" w:rsidRPr="004A558A" w:rsidRDefault="006A677C" w:rsidP="006A677C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</w:tr>
      <w:tr w:rsidR="006A677C" w:rsidRPr="004A558A" w14:paraId="359C5AED" w14:textId="77777777" w:rsidTr="006A677C">
        <w:trPr>
          <w:trHeight w:val="90"/>
        </w:trPr>
        <w:tc>
          <w:tcPr>
            <w:tcW w:w="82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49FE0BF" w14:textId="77777777" w:rsidR="006A677C" w:rsidRPr="006A677C" w:rsidRDefault="006A677C" w:rsidP="006A677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A558A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TOTAL TVA 20%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47DB1D0" w14:textId="77777777" w:rsidR="006A677C" w:rsidRPr="004A558A" w:rsidRDefault="006A677C" w:rsidP="006A677C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51B5BC4" w14:textId="77777777" w:rsidR="006A677C" w:rsidRPr="004A558A" w:rsidRDefault="006A677C" w:rsidP="006A677C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</w:tr>
      <w:tr w:rsidR="006A677C" w:rsidRPr="004A558A" w14:paraId="5E67DDDE" w14:textId="77777777" w:rsidTr="006A677C">
        <w:trPr>
          <w:trHeight w:val="90"/>
        </w:trPr>
        <w:tc>
          <w:tcPr>
            <w:tcW w:w="82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A58FF27" w14:textId="77777777" w:rsidR="006A677C" w:rsidRPr="006A677C" w:rsidRDefault="006A677C" w:rsidP="006A677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A558A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TOTAL TTC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34158D4" w14:textId="77777777" w:rsidR="006A677C" w:rsidRPr="004A558A" w:rsidRDefault="006A677C" w:rsidP="006A677C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CF998CE" w14:textId="77777777" w:rsidR="006A677C" w:rsidRPr="004A558A" w:rsidRDefault="006A677C" w:rsidP="006A677C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</w:tr>
    </w:tbl>
    <w:p w14:paraId="5DB5D2F0" w14:textId="77777777" w:rsidR="004A558A" w:rsidRPr="004A558A" w:rsidRDefault="004A558A" w:rsidP="004A558A">
      <w:pPr>
        <w:rPr>
          <w:rFonts w:asciiTheme="majorBidi" w:hAnsiTheme="majorBidi" w:cstheme="majorBidi"/>
          <w:bCs/>
          <w:sz w:val="22"/>
          <w:szCs w:val="22"/>
        </w:rPr>
      </w:pPr>
    </w:p>
    <w:p w14:paraId="3C16C520" w14:textId="74B26A03" w:rsidR="004A558A" w:rsidRPr="00743A44" w:rsidRDefault="004A558A" w:rsidP="00743A44">
      <w:pPr>
        <w:tabs>
          <w:tab w:val="left" w:pos="2964"/>
        </w:tabs>
        <w:spacing w:before="100" w:beforeAutospacing="1" w:after="100" w:afterAutospacing="1"/>
        <w:jc w:val="both"/>
        <w:rPr>
          <w:rFonts w:asciiTheme="majorBidi" w:hAnsiTheme="majorBidi" w:cstheme="majorBidi"/>
          <w:b/>
          <w:bCs/>
          <w:color w:val="000000"/>
          <w:sz w:val="20"/>
          <w:szCs w:val="20"/>
          <w:lang w:eastAsia="en-US"/>
        </w:rPr>
      </w:pPr>
      <w:r w:rsidRPr="00743A44">
        <w:rPr>
          <w:rFonts w:asciiTheme="majorBidi" w:hAnsiTheme="majorBidi" w:cstheme="majorBidi"/>
          <w:b/>
          <w:bCs/>
          <w:color w:val="000000"/>
          <w:sz w:val="20"/>
          <w:szCs w:val="20"/>
          <w:lang w:eastAsia="en-US"/>
        </w:rPr>
        <w:t>Arrêté le présent bordereau des prix à la somme de (En chiffres et en lettres)…………………………………………………………………………………………………………………</w:t>
      </w:r>
      <w:r w:rsidR="00743A44">
        <w:rPr>
          <w:rFonts w:asciiTheme="majorBidi" w:hAnsiTheme="majorBidi" w:cstheme="majorBidi"/>
          <w:b/>
          <w:bCs/>
          <w:color w:val="000000"/>
          <w:sz w:val="20"/>
          <w:szCs w:val="20"/>
          <w:lang w:eastAsia="en-US"/>
        </w:rPr>
        <w:t>……………</w:t>
      </w:r>
      <w:r w:rsidRPr="00743A44">
        <w:rPr>
          <w:rFonts w:asciiTheme="majorBidi" w:hAnsiTheme="majorBidi" w:cstheme="majorBidi"/>
          <w:b/>
          <w:bCs/>
          <w:color w:val="000000"/>
          <w:sz w:val="20"/>
          <w:szCs w:val="20"/>
          <w:lang w:eastAsia="en-US"/>
        </w:rPr>
        <w:t xml:space="preserve">                       </w:t>
      </w:r>
    </w:p>
    <w:p w14:paraId="50952A7A" w14:textId="08F5368B" w:rsidR="004A558A" w:rsidRPr="00743A44" w:rsidRDefault="004A558A" w:rsidP="004A558A">
      <w:pPr>
        <w:tabs>
          <w:tab w:val="left" w:pos="2964"/>
        </w:tabs>
        <w:spacing w:before="100" w:beforeAutospacing="1" w:after="100" w:afterAutospacing="1"/>
        <w:jc w:val="both"/>
        <w:rPr>
          <w:rFonts w:asciiTheme="majorBidi" w:hAnsiTheme="majorBidi" w:cstheme="majorBidi"/>
          <w:b/>
          <w:bCs/>
          <w:color w:val="000000"/>
          <w:sz w:val="20"/>
          <w:szCs w:val="20"/>
          <w:lang w:eastAsia="en-US"/>
        </w:rPr>
      </w:pPr>
      <w:r w:rsidRPr="00743A44">
        <w:rPr>
          <w:rFonts w:asciiTheme="majorBidi" w:hAnsiTheme="majorBidi" w:cstheme="majorBidi"/>
          <w:b/>
          <w:bCs/>
          <w:color w:val="000000"/>
          <w:sz w:val="20"/>
          <w:szCs w:val="20"/>
          <w:lang w:eastAsia="en-US"/>
        </w:rPr>
        <w:t xml:space="preserve">                     </w:t>
      </w:r>
      <w:r w:rsidR="00743A44">
        <w:rPr>
          <w:rFonts w:asciiTheme="majorBidi" w:hAnsiTheme="majorBidi" w:cstheme="majorBidi"/>
          <w:b/>
          <w:bCs/>
          <w:color w:val="000000"/>
          <w:sz w:val="20"/>
          <w:szCs w:val="20"/>
          <w:lang w:eastAsia="en-US"/>
        </w:rPr>
        <w:t xml:space="preserve">                </w:t>
      </w:r>
      <w:r w:rsidRPr="00743A44">
        <w:rPr>
          <w:rFonts w:asciiTheme="majorBidi" w:hAnsiTheme="majorBidi" w:cstheme="majorBidi"/>
          <w:b/>
          <w:bCs/>
          <w:color w:val="000000"/>
          <w:sz w:val="20"/>
          <w:szCs w:val="20"/>
          <w:lang w:eastAsia="en-US"/>
        </w:rPr>
        <w:t xml:space="preserve">  Fait à :………………………………, le……………………………………………..</w:t>
      </w:r>
    </w:p>
    <w:p w14:paraId="0ADE82A9" w14:textId="77777777" w:rsidR="004A558A" w:rsidRPr="004A558A" w:rsidRDefault="004A558A" w:rsidP="00730DE9">
      <w:pPr>
        <w:jc w:val="center"/>
        <w:rPr>
          <w:rFonts w:asciiTheme="majorBidi" w:eastAsia="TmsNewRmn (IBM4029)" w:hAnsiTheme="majorBidi" w:cstheme="majorBidi"/>
          <w:b/>
          <w:color w:val="0D0D0D"/>
          <w:sz w:val="32"/>
          <w:szCs w:val="32"/>
        </w:rPr>
      </w:pPr>
      <w:r w:rsidRPr="004A558A">
        <w:rPr>
          <w:rFonts w:asciiTheme="majorBidi" w:eastAsia="TmsNewRmn (IBM4029)" w:hAnsiTheme="majorBidi" w:cstheme="majorBidi"/>
          <w:b/>
          <w:color w:val="0D0D0D"/>
          <w:sz w:val="32"/>
          <w:szCs w:val="32"/>
        </w:rPr>
        <w:lastRenderedPageBreak/>
        <w:t>BORDEREAU DES PRIX – DETAIL ESTIMATIF</w:t>
      </w:r>
    </w:p>
    <w:p w14:paraId="15474BAA" w14:textId="77777777" w:rsidR="004A558A" w:rsidRPr="004A558A" w:rsidRDefault="004A558A" w:rsidP="004A558A">
      <w:pPr>
        <w:jc w:val="center"/>
        <w:rPr>
          <w:rFonts w:asciiTheme="majorBidi" w:eastAsia="TmsNewRmn (IBM4029)" w:hAnsiTheme="majorBidi" w:cstheme="majorBidi"/>
          <w:b/>
          <w:color w:val="0D0D0D"/>
          <w:sz w:val="32"/>
          <w:szCs w:val="32"/>
        </w:rPr>
      </w:pPr>
    </w:p>
    <w:p w14:paraId="6B2E6A0F" w14:textId="77777777" w:rsidR="004A558A" w:rsidRPr="004A558A" w:rsidRDefault="004A558A" w:rsidP="004A558A">
      <w:pPr>
        <w:tabs>
          <w:tab w:val="left" w:pos="2366"/>
        </w:tabs>
        <w:jc w:val="both"/>
        <w:rPr>
          <w:rFonts w:asciiTheme="majorBidi" w:hAnsiTheme="majorBidi" w:cstheme="majorBidi"/>
          <w:bCs/>
          <w:sz w:val="22"/>
          <w:szCs w:val="22"/>
        </w:rPr>
      </w:pPr>
      <w:r w:rsidRPr="004A558A">
        <w:rPr>
          <w:rFonts w:asciiTheme="majorBidi" w:hAnsiTheme="majorBidi" w:cstheme="majorBidi"/>
          <w:bCs/>
          <w:sz w:val="22"/>
          <w:szCs w:val="22"/>
        </w:rPr>
        <w:t>Appel d’offres ouver</w:t>
      </w:r>
      <w:r w:rsidRPr="004A558A">
        <w:rPr>
          <w:rFonts w:asciiTheme="majorBidi" w:hAnsiTheme="majorBidi" w:cstheme="majorBidi"/>
          <w:bCs/>
          <w:color w:val="000000"/>
          <w:sz w:val="22"/>
          <w:szCs w:val="22"/>
        </w:rPr>
        <w:t xml:space="preserve">t simplifié </w:t>
      </w:r>
      <w:r w:rsidRPr="004A558A">
        <w:rPr>
          <w:rFonts w:asciiTheme="majorBidi" w:hAnsiTheme="majorBidi" w:cstheme="majorBidi"/>
          <w:bCs/>
          <w:sz w:val="22"/>
          <w:szCs w:val="22"/>
        </w:rPr>
        <w:t xml:space="preserve">sur offre des prix N° </w:t>
      </w:r>
      <w:r w:rsidRPr="004A558A">
        <w:rPr>
          <w:rFonts w:asciiTheme="majorBidi" w:hAnsiTheme="majorBidi" w:cstheme="majorBidi"/>
          <w:sz w:val="22"/>
          <w:szCs w:val="22"/>
        </w:rPr>
        <w:t>01/2026 CFP TETOUAN 2</w:t>
      </w:r>
      <w:r w:rsidRPr="004A558A">
        <w:rPr>
          <w:rFonts w:asciiTheme="majorBidi" w:hAnsiTheme="majorBidi" w:cstheme="majorBidi"/>
          <w:bCs/>
          <w:sz w:val="22"/>
          <w:szCs w:val="22"/>
        </w:rPr>
        <w:t>.</w:t>
      </w:r>
    </w:p>
    <w:p w14:paraId="6EA7AF37" w14:textId="77777777" w:rsidR="004A558A" w:rsidRPr="004A558A" w:rsidRDefault="004A558A" w:rsidP="004A558A">
      <w:pPr>
        <w:tabs>
          <w:tab w:val="left" w:pos="2366"/>
        </w:tabs>
        <w:jc w:val="both"/>
        <w:rPr>
          <w:rFonts w:asciiTheme="majorBidi" w:hAnsiTheme="majorBidi" w:cstheme="majorBidi"/>
          <w:b/>
          <w:sz w:val="14"/>
          <w:szCs w:val="14"/>
          <w:u w:val="single"/>
        </w:rPr>
      </w:pPr>
    </w:p>
    <w:p w14:paraId="31F9D53B" w14:textId="77777777" w:rsidR="004A558A" w:rsidRPr="004A558A" w:rsidRDefault="004A558A" w:rsidP="004A558A">
      <w:pPr>
        <w:tabs>
          <w:tab w:val="left" w:pos="2366"/>
        </w:tabs>
        <w:jc w:val="both"/>
        <w:rPr>
          <w:rFonts w:asciiTheme="majorBidi" w:hAnsiTheme="majorBidi" w:cstheme="majorBidi"/>
          <w:b/>
          <w:sz w:val="22"/>
          <w:szCs w:val="22"/>
          <w:u w:val="single"/>
        </w:rPr>
      </w:pPr>
      <w:r w:rsidRPr="004A558A">
        <w:rPr>
          <w:rFonts w:asciiTheme="majorBidi" w:hAnsiTheme="majorBidi" w:cstheme="majorBidi"/>
          <w:b/>
          <w:sz w:val="22"/>
          <w:szCs w:val="22"/>
          <w:u w:val="single"/>
        </w:rPr>
        <w:t>Objet du marché :</w:t>
      </w:r>
    </w:p>
    <w:p w14:paraId="587602D6" w14:textId="77777777" w:rsidR="004A558A" w:rsidRPr="004A558A" w:rsidRDefault="004A558A" w:rsidP="004A558A">
      <w:pPr>
        <w:tabs>
          <w:tab w:val="left" w:pos="2366"/>
        </w:tabs>
        <w:jc w:val="both"/>
        <w:rPr>
          <w:rFonts w:asciiTheme="majorBidi" w:hAnsiTheme="majorBidi" w:cstheme="majorBidi"/>
          <w:b/>
          <w:sz w:val="22"/>
          <w:szCs w:val="22"/>
          <w:u w:val="single"/>
        </w:rPr>
      </w:pPr>
    </w:p>
    <w:p w14:paraId="39975E5C" w14:textId="4B16E34A" w:rsidR="004A558A" w:rsidRPr="004A558A" w:rsidRDefault="00DE06EA" w:rsidP="004A558A">
      <w:pPr>
        <w:tabs>
          <w:tab w:val="left" w:pos="4370"/>
        </w:tabs>
        <w:jc w:val="both"/>
        <w:rPr>
          <w:rFonts w:asciiTheme="majorBidi" w:hAnsiTheme="majorBidi" w:cstheme="majorBidi"/>
          <w:bCs/>
          <w:sz w:val="12"/>
          <w:szCs w:val="12"/>
        </w:rPr>
      </w:pPr>
      <w:r w:rsidRPr="00DE06EA">
        <w:rPr>
          <w:rFonts w:asciiTheme="majorBidi" w:hAnsiTheme="majorBidi" w:cstheme="majorBidi"/>
          <w:b/>
          <w:sz w:val="22"/>
          <w:szCs w:val="22"/>
        </w:rPr>
        <w:t xml:space="preserve">Achat de Matières d’Œuvres et du Petit Outillage (MOPO), destinés à la formation pour des établissements (EFP) relevant du CFP TETOUAN 2   </w:t>
      </w:r>
      <w:r w:rsidR="004A558A" w:rsidRPr="004A558A">
        <w:rPr>
          <w:rFonts w:asciiTheme="majorBidi" w:hAnsiTheme="majorBidi" w:cstheme="majorBidi"/>
          <w:bCs/>
          <w:sz w:val="12"/>
          <w:szCs w:val="12"/>
        </w:rPr>
        <w:tab/>
      </w:r>
    </w:p>
    <w:p w14:paraId="7F0BBD32" w14:textId="77777777" w:rsidR="004A558A" w:rsidRDefault="004A558A" w:rsidP="004A558A">
      <w:pPr>
        <w:rPr>
          <w:rFonts w:asciiTheme="majorBidi" w:hAnsiTheme="majorBidi" w:cstheme="majorBidi"/>
          <w:b/>
          <w:szCs w:val="12"/>
        </w:rPr>
      </w:pPr>
      <w:r w:rsidRPr="004A558A">
        <w:rPr>
          <w:rFonts w:asciiTheme="majorBidi" w:hAnsiTheme="majorBidi" w:cstheme="majorBidi"/>
          <w:b/>
          <w:szCs w:val="12"/>
        </w:rPr>
        <w:t>LOT 03: Achat de matières d’œuvre et petit Outillage en Plombier chauffagiste</w:t>
      </w:r>
    </w:p>
    <w:p w14:paraId="55A49E61" w14:textId="77777777" w:rsidR="006A677C" w:rsidRPr="004A558A" w:rsidRDefault="006A677C" w:rsidP="004A558A">
      <w:pPr>
        <w:rPr>
          <w:rFonts w:asciiTheme="majorBidi" w:hAnsiTheme="majorBidi" w:cstheme="majorBidi"/>
          <w:b/>
          <w:szCs w:val="12"/>
        </w:rPr>
      </w:pPr>
    </w:p>
    <w:tbl>
      <w:tblPr>
        <w:tblW w:w="10069" w:type="dxa"/>
        <w:tblInd w:w="-21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60"/>
        <w:gridCol w:w="6286"/>
        <w:gridCol w:w="607"/>
        <w:gridCol w:w="660"/>
        <w:gridCol w:w="931"/>
        <w:gridCol w:w="925"/>
      </w:tblGrid>
      <w:tr w:rsidR="006A677C" w:rsidRPr="004A558A" w14:paraId="735E8D7F" w14:textId="77777777" w:rsidTr="006A677C">
        <w:trPr>
          <w:trHeight w:val="101"/>
          <w:tblHeader/>
        </w:trPr>
        <w:tc>
          <w:tcPr>
            <w:tcW w:w="6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BDD7EE"/>
            <w:noWrap/>
            <w:vAlign w:val="center"/>
            <w:hideMark/>
          </w:tcPr>
          <w:p w14:paraId="54701588" w14:textId="77777777" w:rsidR="006A677C" w:rsidRPr="004A558A" w:rsidRDefault="006A677C" w:rsidP="006A677C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</w:pPr>
            <w:r w:rsidRPr="004A558A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>N°</w:t>
            </w:r>
          </w:p>
        </w:tc>
        <w:tc>
          <w:tcPr>
            <w:tcW w:w="6286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6AF6E8FB" w14:textId="77777777" w:rsidR="006A677C" w:rsidRPr="004A558A" w:rsidRDefault="006A677C" w:rsidP="006A677C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</w:pPr>
            <w:r w:rsidRPr="004A558A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>Désignation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1D54D893" w14:textId="77777777" w:rsidR="006A677C" w:rsidRPr="004A558A" w:rsidRDefault="006A677C" w:rsidP="006A677C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</w:pPr>
            <w:r w:rsidRPr="004A558A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>Unité</w:t>
            </w:r>
          </w:p>
        </w:tc>
        <w:tc>
          <w:tcPr>
            <w:tcW w:w="660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000000" w:fill="BDD7EE"/>
            <w:noWrap/>
            <w:vAlign w:val="center"/>
            <w:hideMark/>
          </w:tcPr>
          <w:p w14:paraId="5B054EC0" w14:textId="77777777" w:rsidR="006A677C" w:rsidRPr="004A558A" w:rsidRDefault="006A677C" w:rsidP="006A677C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</w:pPr>
            <w:r w:rsidRPr="004A558A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>Qté</w:t>
            </w:r>
          </w:p>
        </w:tc>
        <w:tc>
          <w:tcPr>
            <w:tcW w:w="93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BDD7EE"/>
            <w:noWrap/>
            <w:vAlign w:val="center"/>
            <w:hideMark/>
          </w:tcPr>
          <w:p w14:paraId="75AB034C" w14:textId="77777777" w:rsidR="006A677C" w:rsidRPr="004A558A" w:rsidRDefault="006A677C" w:rsidP="006A677C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</w:pPr>
            <w:r w:rsidRPr="004A558A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>Prix Unitaire en DH (HTVA en Chiffre)</w:t>
            </w:r>
          </w:p>
        </w:tc>
        <w:tc>
          <w:tcPr>
            <w:tcW w:w="92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BDD7EE"/>
            <w:noWrap/>
            <w:vAlign w:val="center"/>
            <w:hideMark/>
          </w:tcPr>
          <w:p w14:paraId="3CAA7BDC" w14:textId="77777777" w:rsidR="006A677C" w:rsidRPr="004A558A" w:rsidRDefault="006A677C" w:rsidP="006A677C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</w:pPr>
            <w:r w:rsidRPr="004A558A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>Prix Total  en DH (HTVA en Chiffre)</w:t>
            </w:r>
          </w:p>
        </w:tc>
      </w:tr>
      <w:tr w:rsidR="006A677C" w:rsidRPr="004A558A" w14:paraId="6F55BF54" w14:textId="77777777" w:rsidTr="006A677C">
        <w:trPr>
          <w:trHeight w:val="93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D673488" w14:textId="4F703303" w:rsidR="006A677C" w:rsidRPr="00743A44" w:rsidRDefault="006A677C" w:rsidP="006A677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43A44">
              <w:rPr>
                <w:rFonts w:ascii="Calibri" w:hAnsi="Calibri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62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B56EE64" w14:textId="2B6DB33A" w:rsidR="006A677C" w:rsidRPr="00743A44" w:rsidRDefault="006A677C" w:rsidP="006A677C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43A44">
              <w:rPr>
                <w:rFonts w:ascii="Calibri" w:hAnsi="Calibri" w:cs="Calibri"/>
                <w:color w:val="000000"/>
                <w:sz w:val="20"/>
                <w:szCs w:val="20"/>
              </w:rPr>
              <w:t>CHEVILLE EN PLASTIQUE DN 8 MM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10459E1" w14:textId="467CD830" w:rsidR="006A677C" w:rsidRPr="00743A44" w:rsidRDefault="006A677C" w:rsidP="006A677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43A44">
              <w:rPr>
                <w:rFonts w:ascii="Calibri" w:hAnsi="Calibri" w:cs="Calibri"/>
                <w:color w:val="000000"/>
                <w:sz w:val="20"/>
                <w:szCs w:val="20"/>
              </w:rPr>
              <w:t>CT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EF8E79F" w14:textId="187615D6" w:rsidR="006A677C" w:rsidRPr="00743A44" w:rsidRDefault="006A677C" w:rsidP="006A677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43A44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3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DDACBA1" w14:textId="77777777" w:rsidR="006A677C" w:rsidRPr="004A558A" w:rsidRDefault="006A677C" w:rsidP="006A677C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2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DC2A58C" w14:textId="77777777" w:rsidR="006A677C" w:rsidRPr="004A558A" w:rsidRDefault="006A677C" w:rsidP="006A677C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</w:tr>
      <w:tr w:rsidR="006A677C" w:rsidRPr="004A558A" w14:paraId="54AD7A88" w14:textId="77777777" w:rsidTr="006A677C">
        <w:trPr>
          <w:trHeight w:val="9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799E0B1" w14:textId="2DE51779" w:rsidR="006A677C" w:rsidRPr="00743A44" w:rsidRDefault="006A677C" w:rsidP="006A677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43A44">
              <w:rPr>
                <w:rFonts w:ascii="Calibri" w:hAnsi="Calibri"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6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54DC4C8" w14:textId="600D5E5C" w:rsidR="006A677C" w:rsidRPr="00743A44" w:rsidRDefault="006A677C" w:rsidP="006A677C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43A44">
              <w:rPr>
                <w:rFonts w:ascii="Calibri" w:hAnsi="Calibri" w:cs="Calibri"/>
                <w:color w:val="000000"/>
                <w:sz w:val="20"/>
                <w:szCs w:val="20"/>
              </w:rPr>
              <w:t>COUDE APPLIQUE PPR DN 20 * 1/2 PPR</w:t>
            </w:r>
          </w:p>
        </w:tc>
        <w:tc>
          <w:tcPr>
            <w:tcW w:w="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3832EBB" w14:textId="570B10C6" w:rsidR="006A677C" w:rsidRPr="00743A44" w:rsidRDefault="006A677C" w:rsidP="006A677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43A44">
              <w:rPr>
                <w:rFonts w:ascii="Calibri" w:hAnsi="Calibri" w:cs="Calibri"/>
                <w:color w:val="000000"/>
                <w:sz w:val="20"/>
                <w:szCs w:val="20"/>
              </w:rPr>
              <w:t>UN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A4A25D" w14:textId="3B673D69" w:rsidR="006A677C" w:rsidRPr="00743A44" w:rsidRDefault="006A677C" w:rsidP="006A677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43A44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50</w:t>
            </w:r>
          </w:p>
        </w:tc>
        <w:tc>
          <w:tcPr>
            <w:tcW w:w="9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8F588E0" w14:textId="77777777" w:rsidR="006A677C" w:rsidRPr="004A558A" w:rsidRDefault="006A677C" w:rsidP="006A677C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E90D0F7" w14:textId="77777777" w:rsidR="006A677C" w:rsidRPr="004A558A" w:rsidRDefault="006A677C" w:rsidP="006A677C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</w:tr>
      <w:tr w:rsidR="006A677C" w:rsidRPr="004A558A" w14:paraId="38DE6448" w14:textId="77777777" w:rsidTr="006A677C">
        <w:trPr>
          <w:trHeight w:val="9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E429557" w14:textId="136E4857" w:rsidR="006A677C" w:rsidRPr="00743A44" w:rsidRDefault="006A677C" w:rsidP="006A677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43A44">
              <w:rPr>
                <w:rFonts w:ascii="Calibri" w:hAnsi="Calibri" w:cs="Calibri"/>
                <w:color w:val="000000"/>
                <w:sz w:val="20"/>
                <w:szCs w:val="20"/>
              </w:rPr>
              <w:t>3</w:t>
            </w:r>
          </w:p>
        </w:tc>
        <w:tc>
          <w:tcPr>
            <w:tcW w:w="6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B67ED97" w14:textId="2BF6AB21" w:rsidR="006A677C" w:rsidRPr="00743A44" w:rsidRDefault="006A677C" w:rsidP="006A677C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43A44">
              <w:rPr>
                <w:rFonts w:ascii="Calibri" w:hAnsi="Calibri" w:cs="Calibri"/>
                <w:color w:val="000000"/>
                <w:sz w:val="20"/>
                <w:szCs w:val="20"/>
              </w:rPr>
              <w:t>COUDE ÉGAL PPR D: 20 MM PN 20</w:t>
            </w:r>
          </w:p>
        </w:tc>
        <w:tc>
          <w:tcPr>
            <w:tcW w:w="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D12A287" w14:textId="4AA7F913" w:rsidR="006A677C" w:rsidRPr="00743A44" w:rsidRDefault="006A677C" w:rsidP="006A677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43A44">
              <w:rPr>
                <w:rFonts w:ascii="Calibri" w:hAnsi="Calibri" w:cs="Calibri"/>
                <w:color w:val="000000"/>
                <w:sz w:val="20"/>
                <w:szCs w:val="20"/>
              </w:rPr>
              <w:t>UN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EF20BCE" w14:textId="2DC98122" w:rsidR="006A677C" w:rsidRPr="00743A44" w:rsidRDefault="006A677C" w:rsidP="006A677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43A44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6BBB3DB" w14:textId="77777777" w:rsidR="006A677C" w:rsidRPr="004A558A" w:rsidRDefault="006A677C" w:rsidP="006A677C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9EFA01E" w14:textId="77777777" w:rsidR="006A677C" w:rsidRPr="004A558A" w:rsidRDefault="006A677C" w:rsidP="006A677C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</w:tr>
      <w:tr w:rsidR="006A677C" w:rsidRPr="004A558A" w14:paraId="433AFFE7" w14:textId="77777777" w:rsidTr="006A677C">
        <w:trPr>
          <w:trHeight w:val="9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6B9FFA3" w14:textId="1071428E" w:rsidR="006A677C" w:rsidRPr="00743A44" w:rsidRDefault="006A677C" w:rsidP="006A677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43A44">
              <w:rPr>
                <w:rFonts w:ascii="Calibri" w:hAnsi="Calibri" w:cs="Calibri"/>
                <w:color w:val="000000"/>
                <w:sz w:val="20"/>
                <w:szCs w:val="20"/>
              </w:rPr>
              <w:t>4</w:t>
            </w:r>
          </w:p>
        </w:tc>
        <w:tc>
          <w:tcPr>
            <w:tcW w:w="6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890F61D" w14:textId="4686D607" w:rsidR="006A677C" w:rsidRPr="00743A44" w:rsidRDefault="006A677C" w:rsidP="006A677C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43A44">
              <w:rPr>
                <w:rFonts w:ascii="Calibri" w:hAnsi="Calibri" w:cs="Calibri"/>
                <w:color w:val="000000"/>
                <w:sz w:val="20"/>
                <w:szCs w:val="20"/>
              </w:rPr>
              <w:t>COUDE EN CUIVRE EGAL A SOUDER FF D 12 MM</w:t>
            </w:r>
          </w:p>
        </w:tc>
        <w:tc>
          <w:tcPr>
            <w:tcW w:w="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C3EB7F0" w14:textId="14DA78C5" w:rsidR="006A677C" w:rsidRPr="00743A44" w:rsidRDefault="006A677C" w:rsidP="006A677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43A44">
              <w:rPr>
                <w:rFonts w:ascii="Calibri" w:hAnsi="Calibri" w:cs="Calibri"/>
                <w:color w:val="000000"/>
                <w:sz w:val="20"/>
                <w:szCs w:val="20"/>
              </w:rPr>
              <w:t>UN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D234044" w14:textId="6F578C09" w:rsidR="006A677C" w:rsidRPr="00743A44" w:rsidRDefault="006A677C" w:rsidP="006A677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43A44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40</w:t>
            </w:r>
          </w:p>
        </w:tc>
        <w:tc>
          <w:tcPr>
            <w:tcW w:w="9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C652E85" w14:textId="77777777" w:rsidR="006A677C" w:rsidRPr="004A558A" w:rsidRDefault="006A677C" w:rsidP="006A677C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10B6788A" w14:textId="77777777" w:rsidR="006A677C" w:rsidRPr="004A558A" w:rsidRDefault="006A677C" w:rsidP="006A677C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</w:tr>
      <w:tr w:rsidR="006A677C" w:rsidRPr="004A558A" w14:paraId="7BF288D1" w14:textId="77777777" w:rsidTr="006A677C">
        <w:trPr>
          <w:trHeight w:val="9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9781C7B" w14:textId="13480D43" w:rsidR="006A677C" w:rsidRPr="00743A44" w:rsidRDefault="006A677C" w:rsidP="006A677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43A44">
              <w:rPr>
                <w:rFonts w:ascii="Calibri" w:hAnsi="Calibri" w:cs="Calibri"/>
                <w:color w:val="000000"/>
                <w:sz w:val="20"/>
                <w:szCs w:val="20"/>
              </w:rPr>
              <w:t>5</w:t>
            </w:r>
          </w:p>
        </w:tc>
        <w:tc>
          <w:tcPr>
            <w:tcW w:w="6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FE9732D" w14:textId="59E1AA85" w:rsidR="006A677C" w:rsidRPr="00743A44" w:rsidRDefault="006A677C" w:rsidP="006A677C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43A44">
              <w:rPr>
                <w:rFonts w:ascii="Calibri" w:hAnsi="Calibri" w:cs="Calibri"/>
                <w:color w:val="000000"/>
                <w:sz w:val="20"/>
                <w:szCs w:val="20"/>
              </w:rPr>
              <w:t>ÉCROU A COLLET BATTU LAITON DIAMETRE DE FILETAGE : 1/2"</w:t>
            </w:r>
          </w:p>
        </w:tc>
        <w:tc>
          <w:tcPr>
            <w:tcW w:w="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F44CAE" w14:textId="58A937B1" w:rsidR="006A677C" w:rsidRPr="00743A44" w:rsidRDefault="006A677C" w:rsidP="006A677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43A44">
              <w:rPr>
                <w:rFonts w:ascii="Calibri" w:hAnsi="Calibri" w:cs="Calibri"/>
                <w:color w:val="000000"/>
                <w:sz w:val="20"/>
                <w:szCs w:val="20"/>
              </w:rPr>
              <w:t>UN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C2E860E" w14:textId="63E667F2" w:rsidR="006A677C" w:rsidRPr="00743A44" w:rsidRDefault="006A677C" w:rsidP="006A677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43A44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30</w:t>
            </w:r>
          </w:p>
        </w:tc>
        <w:tc>
          <w:tcPr>
            <w:tcW w:w="9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FD98E91" w14:textId="77777777" w:rsidR="006A677C" w:rsidRPr="004A558A" w:rsidRDefault="006A677C" w:rsidP="006A677C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083F3575" w14:textId="77777777" w:rsidR="006A677C" w:rsidRPr="004A558A" w:rsidRDefault="006A677C" w:rsidP="006A677C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</w:tr>
      <w:tr w:rsidR="006A677C" w:rsidRPr="004A558A" w14:paraId="5D929CD8" w14:textId="77777777" w:rsidTr="006A677C">
        <w:trPr>
          <w:trHeight w:val="9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277A66D" w14:textId="2DF2AFBA" w:rsidR="006A677C" w:rsidRPr="00743A44" w:rsidRDefault="006A677C" w:rsidP="006A677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43A44">
              <w:rPr>
                <w:rFonts w:ascii="Calibri" w:hAnsi="Calibri" w:cs="Calibri"/>
                <w:color w:val="000000"/>
                <w:sz w:val="20"/>
                <w:szCs w:val="20"/>
              </w:rPr>
              <w:t>6</w:t>
            </w:r>
          </w:p>
        </w:tc>
        <w:tc>
          <w:tcPr>
            <w:tcW w:w="6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33857AC" w14:textId="549AA420" w:rsidR="006A677C" w:rsidRPr="00743A44" w:rsidRDefault="006A677C" w:rsidP="006A677C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43A44">
              <w:rPr>
                <w:rFonts w:ascii="Calibri" w:hAnsi="Calibri" w:cs="Calibri"/>
                <w:color w:val="000000"/>
                <w:sz w:val="20"/>
                <w:szCs w:val="20"/>
              </w:rPr>
              <w:t>JEU DE CLES MULTIFONCTION 8 EN 1 MATIERE : ACIER ET PLASTIQUE</w:t>
            </w:r>
          </w:p>
        </w:tc>
        <w:tc>
          <w:tcPr>
            <w:tcW w:w="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388448B" w14:textId="05058A94" w:rsidR="006A677C" w:rsidRPr="00743A44" w:rsidRDefault="006A677C" w:rsidP="006A677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43A44">
              <w:rPr>
                <w:rFonts w:ascii="Calibri" w:hAnsi="Calibri" w:cs="Calibri"/>
                <w:color w:val="000000"/>
                <w:sz w:val="20"/>
                <w:szCs w:val="20"/>
              </w:rPr>
              <w:t>UN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DBA40EB" w14:textId="200D4E19" w:rsidR="006A677C" w:rsidRPr="00743A44" w:rsidRDefault="006A677C" w:rsidP="006A677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43A44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2</w:t>
            </w:r>
          </w:p>
        </w:tc>
        <w:tc>
          <w:tcPr>
            <w:tcW w:w="9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D594899" w14:textId="77777777" w:rsidR="006A677C" w:rsidRPr="004A558A" w:rsidRDefault="006A677C" w:rsidP="006A677C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542C52A" w14:textId="77777777" w:rsidR="006A677C" w:rsidRPr="004A558A" w:rsidRDefault="006A677C" w:rsidP="006A677C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</w:tr>
      <w:tr w:rsidR="006A677C" w:rsidRPr="004A558A" w14:paraId="0B0B113F" w14:textId="77777777" w:rsidTr="006A677C">
        <w:trPr>
          <w:trHeight w:val="9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C97FA56" w14:textId="11F891A4" w:rsidR="006A677C" w:rsidRPr="00743A44" w:rsidRDefault="006A677C" w:rsidP="006A677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43A44">
              <w:rPr>
                <w:rFonts w:ascii="Calibri" w:hAnsi="Calibri" w:cs="Calibri"/>
                <w:color w:val="000000"/>
                <w:sz w:val="20"/>
                <w:szCs w:val="20"/>
              </w:rPr>
              <w:t>7</w:t>
            </w:r>
          </w:p>
        </w:tc>
        <w:tc>
          <w:tcPr>
            <w:tcW w:w="6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D6B9659" w14:textId="4CC820DD" w:rsidR="006A677C" w:rsidRPr="00743A44" w:rsidRDefault="006A677C" w:rsidP="006A677C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43A44">
              <w:rPr>
                <w:rFonts w:ascii="Calibri" w:hAnsi="Calibri" w:cs="Calibri"/>
                <w:color w:val="000000"/>
                <w:sz w:val="20"/>
                <w:szCs w:val="20"/>
              </w:rPr>
              <w:t>KIT EXTRACTEUR DE VIS ENDOMMAGE RETIRER FACILEMENT ET RAPIDEME</w:t>
            </w:r>
          </w:p>
        </w:tc>
        <w:tc>
          <w:tcPr>
            <w:tcW w:w="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373BDC2" w14:textId="367E137D" w:rsidR="006A677C" w:rsidRPr="00743A44" w:rsidRDefault="006A677C" w:rsidP="006A677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43A44">
              <w:rPr>
                <w:rFonts w:ascii="Calibri" w:hAnsi="Calibri" w:cs="Calibri"/>
                <w:color w:val="000000"/>
                <w:sz w:val="20"/>
                <w:szCs w:val="20"/>
              </w:rPr>
              <w:t>UN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A4384C1" w14:textId="2CBA9711" w:rsidR="006A677C" w:rsidRPr="00743A44" w:rsidRDefault="006A677C" w:rsidP="006A677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43A44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3</w:t>
            </w:r>
          </w:p>
        </w:tc>
        <w:tc>
          <w:tcPr>
            <w:tcW w:w="9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B48D2AF" w14:textId="77777777" w:rsidR="006A677C" w:rsidRPr="004A558A" w:rsidRDefault="006A677C" w:rsidP="006A677C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03C72CB7" w14:textId="77777777" w:rsidR="006A677C" w:rsidRPr="004A558A" w:rsidRDefault="006A677C" w:rsidP="006A677C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</w:tr>
      <w:tr w:rsidR="006A677C" w:rsidRPr="004A558A" w14:paraId="79387B7F" w14:textId="77777777" w:rsidTr="006A677C">
        <w:trPr>
          <w:trHeight w:val="9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2A14A2B" w14:textId="3E04F352" w:rsidR="006A677C" w:rsidRPr="00743A44" w:rsidRDefault="006A677C" w:rsidP="006A677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43A44">
              <w:rPr>
                <w:rFonts w:ascii="Calibri" w:hAnsi="Calibri" w:cs="Calibri"/>
                <w:color w:val="000000"/>
                <w:sz w:val="20"/>
                <w:szCs w:val="20"/>
              </w:rPr>
              <w:t>8</w:t>
            </w:r>
          </w:p>
        </w:tc>
        <w:tc>
          <w:tcPr>
            <w:tcW w:w="6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A73ADF" w14:textId="53FEFCF4" w:rsidR="006A677C" w:rsidRPr="00743A44" w:rsidRDefault="006A677C" w:rsidP="006A677C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43A44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LOT DE 3 FORETS DE LEVAGE PPR PERCEZ ET AGRANDISSEZ </w:t>
            </w:r>
          </w:p>
        </w:tc>
        <w:tc>
          <w:tcPr>
            <w:tcW w:w="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A8A6263" w14:textId="0ABDCAF6" w:rsidR="006A677C" w:rsidRPr="00743A44" w:rsidRDefault="006A677C" w:rsidP="006A677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43A44">
              <w:rPr>
                <w:rFonts w:ascii="Calibri" w:hAnsi="Calibri" w:cs="Calibri"/>
                <w:color w:val="000000"/>
                <w:sz w:val="20"/>
                <w:szCs w:val="20"/>
              </w:rPr>
              <w:t>UN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ED66F3" w14:textId="19FC226C" w:rsidR="006A677C" w:rsidRPr="00743A44" w:rsidRDefault="006A677C" w:rsidP="006A677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43A44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5</w:t>
            </w:r>
          </w:p>
        </w:tc>
        <w:tc>
          <w:tcPr>
            <w:tcW w:w="9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3936334" w14:textId="77777777" w:rsidR="006A677C" w:rsidRPr="004A558A" w:rsidRDefault="006A677C" w:rsidP="006A677C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8517D15" w14:textId="77777777" w:rsidR="006A677C" w:rsidRPr="004A558A" w:rsidRDefault="006A677C" w:rsidP="006A677C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</w:tr>
      <w:tr w:rsidR="006A677C" w:rsidRPr="004A558A" w14:paraId="215B59B8" w14:textId="77777777" w:rsidTr="006A677C">
        <w:trPr>
          <w:trHeight w:val="9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6E6B46C" w14:textId="2779ACD8" w:rsidR="006A677C" w:rsidRPr="00743A44" w:rsidRDefault="006A677C" w:rsidP="006A677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43A44">
              <w:rPr>
                <w:rFonts w:ascii="Calibri" w:hAnsi="Calibri" w:cs="Calibri"/>
                <w:color w:val="000000"/>
                <w:sz w:val="20"/>
                <w:szCs w:val="20"/>
              </w:rPr>
              <w:t>9</w:t>
            </w:r>
          </w:p>
        </w:tc>
        <w:tc>
          <w:tcPr>
            <w:tcW w:w="6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BA43B52" w14:textId="5485ACF6" w:rsidR="006A677C" w:rsidRPr="00743A44" w:rsidRDefault="006A677C" w:rsidP="006A677C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43A44">
              <w:rPr>
                <w:rFonts w:ascii="Calibri" w:hAnsi="Calibri" w:cs="Calibri"/>
                <w:color w:val="000000"/>
                <w:sz w:val="20"/>
                <w:szCs w:val="20"/>
              </w:rPr>
              <w:t>MECANISME DE CHASSE BASSE WC A L’ANGLAISE DOUBLE DEBIT (ECONOMIE D'EAU 3</w:t>
            </w:r>
          </w:p>
        </w:tc>
        <w:tc>
          <w:tcPr>
            <w:tcW w:w="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6849972" w14:textId="3E949D0D" w:rsidR="006A677C" w:rsidRPr="00743A44" w:rsidRDefault="006A677C" w:rsidP="006A677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43A44">
              <w:rPr>
                <w:rFonts w:ascii="Calibri" w:hAnsi="Calibri" w:cs="Calibri"/>
                <w:color w:val="000000"/>
                <w:sz w:val="20"/>
                <w:szCs w:val="20"/>
              </w:rPr>
              <w:t>UN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7FF9064" w14:textId="1CAE0628" w:rsidR="006A677C" w:rsidRPr="00743A44" w:rsidRDefault="006A677C" w:rsidP="006A677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43A44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5</w:t>
            </w:r>
          </w:p>
        </w:tc>
        <w:tc>
          <w:tcPr>
            <w:tcW w:w="9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2532E55" w14:textId="77777777" w:rsidR="006A677C" w:rsidRPr="004A558A" w:rsidRDefault="006A677C" w:rsidP="006A677C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5C256332" w14:textId="77777777" w:rsidR="006A677C" w:rsidRPr="004A558A" w:rsidRDefault="006A677C" w:rsidP="006A677C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</w:tr>
      <w:tr w:rsidR="006A677C" w:rsidRPr="004A558A" w14:paraId="5E5CDFB1" w14:textId="77777777" w:rsidTr="006A677C">
        <w:trPr>
          <w:trHeight w:val="9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88DB88B" w14:textId="2F9F668C" w:rsidR="006A677C" w:rsidRPr="00743A44" w:rsidRDefault="006A677C" w:rsidP="006A677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43A44">
              <w:rPr>
                <w:rFonts w:ascii="Calibri" w:hAnsi="Calibri" w:cs="Calibri"/>
                <w:color w:val="000000"/>
                <w:sz w:val="20"/>
                <w:szCs w:val="20"/>
              </w:rPr>
              <w:t>10</w:t>
            </w:r>
          </w:p>
        </w:tc>
        <w:tc>
          <w:tcPr>
            <w:tcW w:w="6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FED7805" w14:textId="26F76EDE" w:rsidR="006A677C" w:rsidRPr="00743A44" w:rsidRDefault="006A677C" w:rsidP="006A677C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43A44">
              <w:rPr>
                <w:rFonts w:ascii="Calibri" w:hAnsi="Calibri" w:cs="Calibri"/>
                <w:color w:val="000000"/>
                <w:sz w:val="20"/>
                <w:szCs w:val="20"/>
              </w:rPr>
              <w:t>PINCE A CINTRER MULTI-DIAMETRE POUR TUBE CUIVRE ECROUI ET REC,</w:t>
            </w:r>
          </w:p>
        </w:tc>
        <w:tc>
          <w:tcPr>
            <w:tcW w:w="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4225B9D" w14:textId="267457C1" w:rsidR="006A677C" w:rsidRPr="00743A44" w:rsidRDefault="006A677C" w:rsidP="006A677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43A44">
              <w:rPr>
                <w:rFonts w:ascii="Calibri" w:hAnsi="Calibri" w:cs="Calibri"/>
                <w:color w:val="000000"/>
                <w:sz w:val="20"/>
                <w:szCs w:val="20"/>
              </w:rPr>
              <w:t>UN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521835B" w14:textId="26107D49" w:rsidR="006A677C" w:rsidRPr="00743A44" w:rsidRDefault="006A677C" w:rsidP="006A677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43A44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5</w:t>
            </w:r>
          </w:p>
        </w:tc>
        <w:tc>
          <w:tcPr>
            <w:tcW w:w="9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1B9146C" w14:textId="77777777" w:rsidR="006A677C" w:rsidRPr="004A558A" w:rsidRDefault="006A677C" w:rsidP="006A677C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4514F53" w14:textId="77777777" w:rsidR="006A677C" w:rsidRPr="004A558A" w:rsidRDefault="006A677C" w:rsidP="006A677C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</w:tr>
      <w:tr w:rsidR="006A677C" w:rsidRPr="004A558A" w14:paraId="51B2334F" w14:textId="77777777" w:rsidTr="006A677C">
        <w:trPr>
          <w:trHeight w:val="9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BFE8083" w14:textId="4CCDE3E7" w:rsidR="006A677C" w:rsidRPr="00743A44" w:rsidRDefault="006A677C" w:rsidP="006A677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43A44">
              <w:rPr>
                <w:rFonts w:ascii="Calibri" w:hAnsi="Calibri" w:cs="Calibri"/>
                <w:color w:val="000000"/>
                <w:sz w:val="20"/>
                <w:szCs w:val="20"/>
              </w:rPr>
              <w:t>11</w:t>
            </w:r>
          </w:p>
        </w:tc>
        <w:tc>
          <w:tcPr>
            <w:tcW w:w="6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D94FB0E" w14:textId="3524B98F" w:rsidR="006A677C" w:rsidRPr="00743A44" w:rsidRDefault="006A677C" w:rsidP="006A677C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43A44">
              <w:rPr>
                <w:rFonts w:ascii="Calibri" w:hAnsi="Calibri" w:cs="Calibri"/>
                <w:color w:val="000000"/>
                <w:sz w:val="20"/>
                <w:szCs w:val="20"/>
              </w:rPr>
              <w:t>RACCORD APPLIQUE EN PPR   D : 20 MF - 1/2"</w:t>
            </w:r>
          </w:p>
        </w:tc>
        <w:tc>
          <w:tcPr>
            <w:tcW w:w="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7701D48" w14:textId="6A1A687C" w:rsidR="006A677C" w:rsidRPr="00743A44" w:rsidRDefault="006A677C" w:rsidP="006A677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43A44">
              <w:rPr>
                <w:rFonts w:ascii="Calibri" w:hAnsi="Calibri" w:cs="Calibri"/>
                <w:color w:val="000000"/>
                <w:sz w:val="20"/>
                <w:szCs w:val="20"/>
              </w:rPr>
              <w:t>UN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3201AC9" w14:textId="08515308" w:rsidR="006A677C" w:rsidRPr="00743A44" w:rsidRDefault="006A677C" w:rsidP="006A677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43A44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40</w:t>
            </w:r>
          </w:p>
        </w:tc>
        <w:tc>
          <w:tcPr>
            <w:tcW w:w="9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1B083BC" w14:textId="77777777" w:rsidR="006A677C" w:rsidRPr="004A558A" w:rsidRDefault="006A677C" w:rsidP="006A677C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BBAA0A8" w14:textId="77777777" w:rsidR="006A677C" w:rsidRPr="004A558A" w:rsidRDefault="006A677C" w:rsidP="006A677C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</w:tr>
      <w:tr w:rsidR="006A677C" w:rsidRPr="004A558A" w14:paraId="5A365D92" w14:textId="77777777" w:rsidTr="006A677C">
        <w:trPr>
          <w:trHeight w:val="9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C673537" w14:textId="013BD9F2" w:rsidR="006A677C" w:rsidRPr="00743A44" w:rsidRDefault="006A677C" w:rsidP="006A677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43A44">
              <w:rPr>
                <w:rFonts w:ascii="Calibri" w:hAnsi="Calibri" w:cs="Calibri"/>
                <w:color w:val="000000"/>
                <w:sz w:val="20"/>
                <w:szCs w:val="20"/>
              </w:rPr>
              <w:t>12</w:t>
            </w:r>
          </w:p>
        </w:tc>
        <w:tc>
          <w:tcPr>
            <w:tcW w:w="6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E715ED0" w14:textId="4F856135" w:rsidR="006A677C" w:rsidRPr="00743A44" w:rsidRDefault="006A677C" w:rsidP="006A677C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43A44">
              <w:rPr>
                <w:rFonts w:ascii="Calibri" w:hAnsi="Calibri" w:cs="Calibri"/>
                <w:color w:val="000000"/>
                <w:sz w:val="20"/>
                <w:szCs w:val="20"/>
              </w:rPr>
              <w:t>RACCORD APPLIQUE EN PPR   D : 20 MM - 1/2"</w:t>
            </w:r>
          </w:p>
        </w:tc>
        <w:tc>
          <w:tcPr>
            <w:tcW w:w="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E4F379E" w14:textId="4EFF536D" w:rsidR="006A677C" w:rsidRPr="00743A44" w:rsidRDefault="006A677C" w:rsidP="006A677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43A44">
              <w:rPr>
                <w:rFonts w:ascii="Calibri" w:hAnsi="Calibri" w:cs="Calibri"/>
                <w:color w:val="000000"/>
                <w:sz w:val="20"/>
                <w:szCs w:val="20"/>
              </w:rPr>
              <w:t>UN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156B04" w14:textId="3C90A273" w:rsidR="006A677C" w:rsidRPr="00743A44" w:rsidRDefault="006A677C" w:rsidP="006A677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43A44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40</w:t>
            </w:r>
          </w:p>
        </w:tc>
        <w:tc>
          <w:tcPr>
            <w:tcW w:w="9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0B717EC" w14:textId="77777777" w:rsidR="006A677C" w:rsidRPr="004A558A" w:rsidRDefault="006A677C" w:rsidP="006A677C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1B1D9DAB" w14:textId="77777777" w:rsidR="006A677C" w:rsidRPr="004A558A" w:rsidRDefault="006A677C" w:rsidP="006A677C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</w:tr>
      <w:tr w:rsidR="006A677C" w:rsidRPr="004A558A" w14:paraId="34D2C3E6" w14:textId="77777777" w:rsidTr="006A677C">
        <w:trPr>
          <w:trHeight w:val="9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2B08992" w14:textId="1BB5FBF9" w:rsidR="006A677C" w:rsidRPr="00743A44" w:rsidRDefault="006A677C" w:rsidP="006A677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43A44">
              <w:rPr>
                <w:rFonts w:ascii="Calibri" w:hAnsi="Calibri" w:cs="Calibri"/>
                <w:color w:val="000000"/>
                <w:sz w:val="20"/>
                <w:szCs w:val="20"/>
              </w:rPr>
              <w:t>13</w:t>
            </w:r>
          </w:p>
        </w:tc>
        <w:tc>
          <w:tcPr>
            <w:tcW w:w="6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99A9694" w14:textId="4E8DD7FD" w:rsidR="006A677C" w:rsidRPr="00743A44" w:rsidRDefault="006A677C" w:rsidP="006A677C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43A44">
              <w:rPr>
                <w:rFonts w:ascii="Calibri" w:hAnsi="Calibri" w:cs="Calibri"/>
                <w:color w:val="000000"/>
                <w:sz w:val="20"/>
                <w:szCs w:val="20"/>
              </w:rPr>
              <w:t>REDUCTION EN LAITON MALE 3/4 " - FEMELLE 1/2 "</w:t>
            </w:r>
          </w:p>
        </w:tc>
        <w:tc>
          <w:tcPr>
            <w:tcW w:w="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A8FA560" w14:textId="55CD2497" w:rsidR="006A677C" w:rsidRPr="00743A44" w:rsidRDefault="006A677C" w:rsidP="006A677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43A44">
              <w:rPr>
                <w:rFonts w:ascii="Calibri" w:hAnsi="Calibri" w:cs="Calibri"/>
                <w:color w:val="000000"/>
                <w:sz w:val="20"/>
                <w:szCs w:val="20"/>
              </w:rPr>
              <w:t>UN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3C82639" w14:textId="6AE2BC47" w:rsidR="006A677C" w:rsidRPr="00743A44" w:rsidRDefault="006A677C" w:rsidP="006A677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43A44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30</w:t>
            </w:r>
          </w:p>
        </w:tc>
        <w:tc>
          <w:tcPr>
            <w:tcW w:w="9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06F2416" w14:textId="77777777" w:rsidR="006A677C" w:rsidRPr="004A558A" w:rsidRDefault="006A677C" w:rsidP="006A677C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62C82F7D" w14:textId="77777777" w:rsidR="006A677C" w:rsidRPr="004A558A" w:rsidRDefault="006A677C" w:rsidP="006A677C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</w:tr>
      <w:tr w:rsidR="006A677C" w:rsidRPr="004A558A" w14:paraId="42BBFB6E" w14:textId="77777777" w:rsidTr="006A677C">
        <w:trPr>
          <w:trHeight w:val="9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4B22134" w14:textId="09D85ADF" w:rsidR="006A677C" w:rsidRPr="00743A44" w:rsidRDefault="006A677C" w:rsidP="006A677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43A44">
              <w:rPr>
                <w:rFonts w:ascii="Calibri" w:hAnsi="Calibri" w:cs="Calibri"/>
                <w:color w:val="000000"/>
                <w:sz w:val="20"/>
                <w:szCs w:val="20"/>
              </w:rPr>
              <w:t>14</w:t>
            </w:r>
          </w:p>
        </w:tc>
        <w:tc>
          <w:tcPr>
            <w:tcW w:w="6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0B088C8" w14:textId="6D26CE48" w:rsidR="006A677C" w:rsidRPr="00743A44" w:rsidRDefault="006A677C" w:rsidP="006A677C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43A44">
              <w:rPr>
                <w:rFonts w:ascii="Calibri" w:hAnsi="Calibri" w:cs="Calibri"/>
                <w:color w:val="000000"/>
                <w:sz w:val="20"/>
                <w:szCs w:val="20"/>
              </w:rPr>
              <w:t>TÉ ÉGALE PPR D: 20 MM  PN 20</w:t>
            </w:r>
          </w:p>
        </w:tc>
        <w:tc>
          <w:tcPr>
            <w:tcW w:w="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F7C1FAB" w14:textId="021E4B14" w:rsidR="006A677C" w:rsidRPr="00743A44" w:rsidRDefault="006A677C" w:rsidP="006A677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43A44">
              <w:rPr>
                <w:rFonts w:ascii="Calibri" w:hAnsi="Calibri" w:cs="Calibri"/>
                <w:color w:val="000000"/>
                <w:sz w:val="20"/>
                <w:szCs w:val="20"/>
              </w:rPr>
              <w:t>UN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7D7DA1C" w14:textId="3F88022C" w:rsidR="006A677C" w:rsidRPr="00743A44" w:rsidRDefault="006A677C" w:rsidP="006A677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43A44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50</w:t>
            </w:r>
          </w:p>
        </w:tc>
        <w:tc>
          <w:tcPr>
            <w:tcW w:w="9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ED728BB" w14:textId="77777777" w:rsidR="006A677C" w:rsidRPr="004A558A" w:rsidRDefault="006A677C" w:rsidP="006A677C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F426F7D" w14:textId="77777777" w:rsidR="006A677C" w:rsidRPr="004A558A" w:rsidRDefault="006A677C" w:rsidP="006A677C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</w:tr>
      <w:tr w:rsidR="006A677C" w:rsidRPr="004A558A" w14:paraId="3FB8A6B6" w14:textId="77777777" w:rsidTr="006A677C">
        <w:trPr>
          <w:trHeight w:val="9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0A98FD1" w14:textId="1EEF7C30" w:rsidR="006A677C" w:rsidRPr="00743A44" w:rsidRDefault="006A677C" w:rsidP="006A677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43A44">
              <w:rPr>
                <w:rFonts w:ascii="Calibri" w:hAnsi="Calibri" w:cs="Calibri"/>
                <w:color w:val="000000"/>
                <w:sz w:val="20"/>
                <w:szCs w:val="20"/>
              </w:rPr>
              <w:t>15</w:t>
            </w:r>
          </w:p>
        </w:tc>
        <w:tc>
          <w:tcPr>
            <w:tcW w:w="6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3FF0B22" w14:textId="025A4CBC" w:rsidR="006A677C" w:rsidRPr="00743A44" w:rsidRDefault="006A677C" w:rsidP="006A677C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43A44">
              <w:rPr>
                <w:rFonts w:ascii="Calibri" w:hAnsi="Calibri" w:cs="Calibri"/>
                <w:color w:val="000000"/>
                <w:sz w:val="20"/>
                <w:szCs w:val="20"/>
              </w:rPr>
              <w:t>WC SUSPENDU AVEC MECANISME PACK CONTIENT: WC POUR CUVETTE SUSPENDUE MECANISME DE CHASSE D'EAU + FIXATION + PLAQUE DE COMMANDE CHROME ACCESSOIRE D'INSTALATION</w:t>
            </w:r>
          </w:p>
        </w:tc>
        <w:tc>
          <w:tcPr>
            <w:tcW w:w="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A5AF8C3" w14:textId="41642980" w:rsidR="006A677C" w:rsidRPr="00743A44" w:rsidRDefault="006A677C" w:rsidP="006A677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43A44">
              <w:rPr>
                <w:rFonts w:ascii="Calibri" w:hAnsi="Calibri" w:cs="Calibri"/>
                <w:color w:val="000000"/>
                <w:sz w:val="20"/>
                <w:szCs w:val="20"/>
              </w:rPr>
              <w:t>UN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F060968" w14:textId="17E453A2" w:rsidR="006A677C" w:rsidRPr="00743A44" w:rsidRDefault="006A677C" w:rsidP="006A677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43A44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1</w:t>
            </w:r>
          </w:p>
        </w:tc>
        <w:tc>
          <w:tcPr>
            <w:tcW w:w="9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5A3E04E" w14:textId="77777777" w:rsidR="006A677C" w:rsidRPr="004A558A" w:rsidRDefault="006A677C" w:rsidP="006A677C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1AE0DE30" w14:textId="77777777" w:rsidR="006A677C" w:rsidRPr="004A558A" w:rsidRDefault="006A677C" w:rsidP="006A677C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</w:tr>
      <w:tr w:rsidR="006A677C" w:rsidRPr="004A558A" w14:paraId="0E734BD8" w14:textId="77777777" w:rsidTr="006A677C">
        <w:trPr>
          <w:trHeight w:val="90"/>
        </w:trPr>
        <w:tc>
          <w:tcPr>
            <w:tcW w:w="82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3694754" w14:textId="77777777" w:rsidR="006A677C" w:rsidRPr="006A677C" w:rsidRDefault="006A677C" w:rsidP="006A677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A558A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TOTAL HT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8E23E6E" w14:textId="77777777" w:rsidR="006A677C" w:rsidRPr="004A558A" w:rsidRDefault="006A677C" w:rsidP="006A677C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A81BE6D" w14:textId="77777777" w:rsidR="006A677C" w:rsidRPr="004A558A" w:rsidRDefault="006A677C" w:rsidP="006A677C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</w:tr>
      <w:tr w:rsidR="006A677C" w:rsidRPr="004A558A" w14:paraId="6ABE8A76" w14:textId="77777777" w:rsidTr="006A677C">
        <w:trPr>
          <w:trHeight w:val="90"/>
        </w:trPr>
        <w:tc>
          <w:tcPr>
            <w:tcW w:w="82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83154B0" w14:textId="77777777" w:rsidR="006A677C" w:rsidRPr="006A677C" w:rsidRDefault="006A677C" w:rsidP="006A677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A558A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TOTAL TVA 20%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78ADF1F" w14:textId="77777777" w:rsidR="006A677C" w:rsidRPr="004A558A" w:rsidRDefault="006A677C" w:rsidP="006A677C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59E736A" w14:textId="77777777" w:rsidR="006A677C" w:rsidRPr="004A558A" w:rsidRDefault="006A677C" w:rsidP="006A677C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</w:tr>
      <w:tr w:rsidR="006A677C" w:rsidRPr="004A558A" w14:paraId="5206457D" w14:textId="77777777" w:rsidTr="006A677C">
        <w:trPr>
          <w:trHeight w:val="90"/>
        </w:trPr>
        <w:tc>
          <w:tcPr>
            <w:tcW w:w="82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AD2D2B8" w14:textId="77777777" w:rsidR="006A677C" w:rsidRPr="006A677C" w:rsidRDefault="006A677C" w:rsidP="006A677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A558A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TOTAL TTC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4EAAE5D" w14:textId="77777777" w:rsidR="006A677C" w:rsidRPr="004A558A" w:rsidRDefault="006A677C" w:rsidP="006A677C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A301799" w14:textId="77777777" w:rsidR="006A677C" w:rsidRPr="004A558A" w:rsidRDefault="006A677C" w:rsidP="006A677C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</w:tr>
    </w:tbl>
    <w:p w14:paraId="006615D6" w14:textId="77777777" w:rsidR="004A558A" w:rsidRPr="004A558A" w:rsidRDefault="004A558A" w:rsidP="004A558A">
      <w:pPr>
        <w:rPr>
          <w:rFonts w:asciiTheme="majorBidi" w:hAnsiTheme="majorBidi" w:cstheme="majorBidi"/>
          <w:bCs/>
          <w:sz w:val="22"/>
          <w:szCs w:val="22"/>
        </w:rPr>
      </w:pPr>
    </w:p>
    <w:p w14:paraId="30A7A4C1" w14:textId="77777777" w:rsidR="004A558A" w:rsidRPr="00743A44" w:rsidRDefault="004A558A" w:rsidP="004A558A">
      <w:pPr>
        <w:tabs>
          <w:tab w:val="left" w:pos="2964"/>
        </w:tabs>
        <w:spacing w:before="100" w:beforeAutospacing="1" w:after="100" w:afterAutospacing="1"/>
        <w:jc w:val="both"/>
        <w:rPr>
          <w:rFonts w:asciiTheme="majorBidi" w:hAnsiTheme="majorBidi" w:cstheme="majorBidi"/>
          <w:b/>
          <w:bCs/>
          <w:color w:val="000000"/>
          <w:sz w:val="20"/>
          <w:szCs w:val="20"/>
          <w:lang w:eastAsia="en-US"/>
        </w:rPr>
      </w:pPr>
      <w:r w:rsidRPr="00743A44">
        <w:rPr>
          <w:rFonts w:asciiTheme="majorBidi" w:hAnsiTheme="majorBidi" w:cstheme="majorBidi"/>
          <w:b/>
          <w:bCs/>
          <w:color w:val="000000"/>
          <w:sz w:val="20"/>
          <w:szCs w:val="20"/>
          <w:lang w:eastAsia="en-US"/>
        </w:rPr>
        <w:t>Arrêté le présent bordereau des prix à la somme de (En chiffres et en lettres)……………………………………………………………………………………………………………………………….</w:t>
      </w:r>
    </w:p>
    <w:p w14:paraId="2A684473" w14:textId="77777777" w:rsidR="004A558A" w:rsidRPr="00743A44" w:rsidRDefault="004A558A" w:rsidP="004A558A">
      <w:pPr>
        <w:tabs>
          <w:tab w:val="left" w:pos="2964"/>
        </w:tabs>
        <w:spacing w:before="100" w:beforeAutospacing="1" w:after="100" w:afterAutospacing="1"/>
        <w:jc w:val="both"/>
        <w:rPr>
          <w:rFonts w:asciiTheme="majorBidi" w:hAnsiTheme="majorBidi" w:cstheme="majorBidi"/>
          <w:b/>
          <w:bCs/>
          <w:color w:val="000000"/>
          <w:sz w:val="20"/>
          <w:szCs w:val="20"/>
          <w:lang w:eastAsia="en-US"/>
        </w:rPr>
      </w:pPr>
      <w:r w:rsidRPr="00743A44">
        <w:rPr>
          <w:rFonts w:asciiTheme="majorBidi" w:hAnsiTheme="majorBidi" w:cstheme="majorBidi"/>
          <w:b/>
          <w:bCs/>
          <w:color w:val="000000"/>
          <w:sz w:val="20"/>
          <w:szCs w:val="20"/>
          <w:lang w:eastAsia="en-US"/>
        </w:rPr>
        <w:t xml:space="preserve">                                        </w:t>
      </w:r>
    </w:p>
    <w:p w14:paraId="388ED31B" w14:textId="5B65FA35" w:rsidR="004A558A" w:rsidRDefault="004A558A" w:rsidP="00743A44">
      <w:pPr>
        <w:tabs>
          <w:tab w:val="left" w:pos="2964"/>
        </w:tabs>
        <w:spacing w:before="100" w:beforeAutospacing="1" w:after="100" w:afterAutospacing="1"/>
        <w:jc w:val="both"/>
        <w:rPr>
          <w:rFonts w:asciiTheme="majorBidi" w:hAnsiTheme="majorBidi" w:cstheme="majorBidi"/>
          <w:b/>
          <w:bCs/>
          <w:color w:val="000000"/>
          <w:sz w:val="20"/>
          <w:szCs w:val="20"/>
          <w:lang w:eastAsia="en-US"/>
        </w:rPr>
      </w:pPr>
      <w:r w:rsidRPr="00743A44">
        <w:rPr>
          <w:rFonts w:asciiTheme="majorBidi" w:hAnsiTheme="majorBidi" w:cstheme="majorBidi"/>
          <w:b/>
          <w:bCs/>
          <w:color w:val="000000"/>
          <w:sz w:val="20"/>
          <w:szCs w:val="20"/>
          <w:lang w:eastAsia="en-US"/>
        </w:rPr>
        <w:t xml:space="preserve">                                                       Fait à :………</w:t>
      </w:r>
      <w:r w:rsidR="00743A44" w:rsidRPr="00743A44">
        <w:rPr>
          <w:rFonts w:asciiTheme="majorBidi" w:hAnsiTheme="majorBidi" w:cstheme="majorBidi"/>
          <w:b/>
          <w:bCs/>
          <w:color w:val="000000"/>
          <w:sz w:val="20"/>
          <w:szCs w:val="20"/>
          <w:lang w:eastAsia="en-US"/>
        </w:rPr>
        <w:t>………………………, le…………………………………</w:t>
      </w:r>
    </w:p>
    <w:p w14:paraId="55A467DC" w14:textId="77777777" w:rsidR="00743A44" w:rsidRDefault="00743A44" w:rsidP="00743A44">
      <w:pPr>
        <w:tabs>
          <w:tab w:val="left" w:pos="2964"/>
        </w:tabs>
        <w:spacing w:before="100" w:beforeAutospacing="1" w:after="100" w:afterAutospacing="1"/>
        <w:jc w:val="both"/>
        <w:rPr>
          <w:rFonts w:asciiTheme="majorBidi" w:hAnsiTheme="majorBidi" w:cstheme="majorBidi"/>
          <w:b/>
          <w:bCs/>
          <w:color w:val="000000"/>
          <w:sz w:val="20"/>
          <w:szCs w:val="20"/>
          <w:lang w:eastAsia="en-US"/>
        </w:rPr>
      </w:pPr>
    </w:p>
    <w:p w14:paraId="2029B12E" w14:textId="77777777" w:rsidR="00394A3F" w:rsidRDefault="00394A3F" w:rsidP="00743A44">
      <w:pPr>
        <w:tabs>
          <w:tab w:val="left" w:pos="2964"/>
        </w:tabs>
        <w:spacing w:before="100" w:beforeAutospacing="1" w:after="100" w:afterAutospacing="1"/>
        <w:jc w:val="both"/>
        <w:rPr>
          <w:rFonts w:asciiTheme="majorBidi" w:hAnsiTheme="majorBidi" w:cstheme="majorBidi"/>
          <w:b/>
          <w:bCs/>
          <w:color w:val="000000"/>
          <w:sz w:val="20"/>
          <w:szCs w:val="20"/>
          <w:lang w:eastAsia="en-US"/>
        </w:rPr>
      </w:pPr>
    </w:p>
    <w:p w14:paraId="481A5F41" w14:textId="77777777" w:rsidR="00DE06EA" w:rsidRDefault="00DE06EA" w:rsidP="00743A44">
      <w:pPr>
        <w:tabs>
          <w:tab w:val="left" w:pos="2964"/>
        </w:tabs>
        <w:spacing w:before="100" w:beforeAutospacing="1" w:after="100" w:afterAutospacing="1"/>
        <w:jc w:val="both"/>
        <w:rPr>
          <w:rFonts w:asciiTheme="majorBidi" w:hAnsiTheme="majorBidi" w:cstheme="majorBidi"/>
          <w:b/>
          <w:bCs/>
          <w:color w:val="000000"/>
          <w:sz w:val="20"/>
          <w:szCs w:val="20"/>
          <w:lang w:eastAsia="en-US"/>
        </w:rPr>
      </w:pPr>
    </w:p>
    <w:p w14:paraId="333485BF" w14:textId="77777777" w:rsidR="00394A3F" w:rsidRPr="00743A44" w:rsidRDefault="00394A3F" w:rsidP="00743A44">
      <w:pPr>
        <w:tabs>
          <w:tab w:val="left" w:pos="2964"/>
        </w:tabs>
        <w:spacing w:before="100" w:beforeAutospacing="1" w:after="100" w:afterAutospacing="1"/>
        <w:jc w:val="both"/>
        <w:rPr>
          <w:rFonts w:asciiTheme="majorBidi" w:hAnsiTheme="majorBidi" w:cstheme="majorBidi"/>
          <w:b/>
          <w:bCs/>
          <w:color w:val="000000"/>
          <w:sz w:val="20"/>
          <w:szCs w:val="20"/>
          <w:lang w:eastAsia="en-US"/>
        </w:rPr>
      </w:pPr>
    </w:p>
    <w:p w14:paraId="50DF973A" w14:textId="77777777" w:rsidR="004A558A" w:rsidRPr="004A558A" w:rsidRDefault="004A558A" w:rsidP="004A558A">
      <w:pPr>
        <w:jc w:val="center"/>
        <w:rPr>
          <w:rFonts w:asciiTheme="majorBidi" w:eastAsia="TmsNewRmn (IBM4029)" w:hAnsiTheme="majorBidi" w:cstheme="majorBidi"/>
          <w:b/>
          <w:color w:val="0D0D0D"/>
          <w:sz w:val="32"/>
          <w:szCs w:val="32"/>
        </w:rPr>
      </w:pPr>
      <w:r w:rsidRPr="004A558A">
        <w:rPr>
          <w:rFonts w:asciiTheme="majorBidi" w:eastAsia="TmsNewRmn (IBM4029)" w:hAnsiTheme="majorBidi" w:cstheme="majorBidi"/>
          <w:b/>
          <w:color w:val="0D0D0D"/>
          <w:sz w:val="32"/>
          <w:szCs w:val="32"/>
        </w:rPr>
        <w:lastRenderedPageBreak/>
        <w:t>BORDEREAU DES PRIX – DETAIL ESTIMATIF</w:t>
      </w:r>
    </w:p>
    <w:p w14:paraId="2CB96DC7" w14:textId="77777777" w:rsidR="004A558A" w:rsidRPr="004A558A" w:rsidRDefault="004A558A" w:rsidP="004A558A">
      <w:pPr>
        <w:jc w:val="center"/>
        <w:rPr>
          <w:rFonts w:asciiTheme="majorBidi" w:eastAsia="TmsNewRmn (IBM4029)" w:hAnsiTheme="majorBidi" w:cstheme="majorBidi"/>
          <w:b/>
          <w:color w:val="0D0D0D"/>
          <w:sz w:val="32"/>
          <w:szCs w:val="32"/>
        </w:rPr>
      </w:pPr>
    </w:p>
    <w:p w14:paraId="60B53FBC" w14:textId="77777777" w:rsidR="004A558A" w:rsidRPr="004A558A" w:rsidRDefault="004A558A" w:rsidP="004A558A">
      <w:pPr>
        <w:tabs>
          <w:tab w:val="left" w:pos="2366"/>
        </w:tabs>
        <w:jc w:val="both"/>
        <w:rPr>
          <w:rFonts w:asciiTheme="majorBidi" w:hAnsiTheme="majorBidi" w:cstheme="majorBidi"/>
          <w:bCs/>
          <w:sz w:val="22"/>
          <w:szCs w:val="22"/>
        </w:rPr>
      </w:pPr>
      <w:r w:rsidRPr="004A558A">
        <w:rPr>
          <w:rFonts w:asciiTheme="majorBidi" w:hAnsiTheme="majorBidi" w:cstheme="majorBidi"/>
          <w:bCs/>
          <w:sz w:val="22"/>
          <w:szCs w:val="22"/>
        </w:rPr>
        <w:t>Appel d’offres ouver</w:t>
      </w:r>
      <w:r w:rsidRPr="004A558A">
        <w:rPr>
          <w:rFonts w:asciiTheme="majorBidi" w:hAnsiTheme="majorBidi" w:cstheme="majorBidi"/>
          <w:bCs/>
          <w:color w:val="000000"/>
          <w:sz w:val="22"/>
          <w:szCs w:val="22"/>
        </w:rPr>
        <w:t xml:space="preserve">t simplifié </w:t>
      </w:r>
      <w:r w:rsidRPr="004A558A">
        <w:rPr>
          <w:rFonts w:asciiTheme="majorBidi" w:hAnsiTheme="majorBidi" w:cstheme="majorBidi"/>
          <w:bCs/>
          <w:sz w:val="22"/>
          <w:szCs w:val="22"/>
        </w:rPr>
        <w:t xml:space="preserve">sur offre des prix N° </w:t>
      </w:r>
      <w:r w:rsidRPr="004A558A">
        <w:rPr>
          <w:rFonts w:asciiTheme="majorBidi" w:hAnsiTheme="majorBidi" w:cstheme="majorBidi"/>
          <w:sz w:val="22"/>
          <w:szCs w:val="22"/>
        </w:rPr>
        <w:t>01/2026 CFP TETOUAN 2</w:t>
      </w:r>
      <w:r w:rsidRPr="004A558A">
        <w:rPr>
          <w:rFonts w:asciiTheme="majorBidi" w:hAnsiTheme="majorBidi" w:cstheme="majorBidi"/>
          <w:bCs/>
          <w:sz w:val="22"/>
          <w:szCs w:val="22"/>
        </w:rPr>
        <w:t>.</w:t>
      </w:r>
    </w:p>
    <w:p w14:paraId="245B0456" w14:textId="77777777" w:rsidR="004A558A" w:rsidRPr="004A558A" w:rsidRDefault="004A558A" w:rsidP="004A558A">
      <w:pPr>
        <w:tabs>
          <w:tab w:val="left" w:pos="2366"/>
        </w:tabs>
        <w:jc w:val="both"/>
        <w:rPr>
          <w:rFonts w:asciiTheme="majorBidi" w:hAnsiTheme="majorBidi" w:cstheme="majorBidi"/>
          <w:b/>
          <w:sz w:val="14"/>
          <w:szCs w:val="14"/>
          <w:u w:val="single"/>
        </w:rPr>
      </w:pPr>
    </w:p>
    <w:p w14:paraId="52C22671" w14:textId="77777777" w:rsidR="004A558A" w:rsidRPr="004A558A" w:rsidRDefault="004A558A" w:rsidP="004A558A">
      <w:pPr>
        <w:tabs>
          <w:tab w:val="left" w:pos="2366"/>
        </w:tabs>
        <w:jc w:val="both"/>
        <w:rPr>
          <w:rFonts w:asciiTheme="majorBidi" w:hAnsiTheme="majorBidi" w:cstheme="majorBidi"/>
          <w:b/>
          <w:sz w:val="22"/>
          <w:szCs w:val="22"/>
          <w:u w:val="single"/>
        </w:rPr>
      </w:pPr>
      <w:r w:rsidRPr="004A558A">
        <w:rPr>
          <w:rFonts w:asciiTheme="majorBidi" w:hAnsiTheme="majorBidi" w:cstheme="majorBidi"/>
          <w:b/>
          <w:sz w:val="22"/>
          <w:szCs w:val="22"/>
          <w:u w:val="single"/>
        </w:rPr>
        <w:t>Objet du marché :</w:t>
      </w:r>
    </w:p>
    <w:p w14:paraId="7D4996A9" w14:textId="77777777" w:rsidR="004A558A" w:rsidRPr="004A558A" w:rsidRDefault="004A558A" w:rsidP="004A558A">
      <w:pPr>
        <w:tabs>
          <w:tab w:val="left" w:pos="2366"/>
        </w:tabs>
        <w:jc w:val="both"/>
        <w:rPr>
          <w:rFonts w:asciiTheme="majorBidi" w:hAnsiTheme="majorBidi" w:cstheme="majorBidi"/>
          <w:b/>
          <w:sz w:val="22"/>
          <w:szCs w:val="22"/>
          <w:u w:val="single"/>
        </w:rPr>
      </w:pPr>
    </w:p>
    <w:p w14:paraId="464B1C4B" w14:textId="77DC3328" w:rsidR="004A558A" w:rsidRPr="004A558A" w:rsidRDefault="00DE06EA" w:rsidP="004A558A">
      <w:pPr>
        <w:tabs>
          <w:tab w:val="left" w:pos="4370"/>
        </w:tabs>
        <w:jc w:val="both"/>
        <w:rPr>
          <w:rFonts w:asciiTheme="majorBidi" w:hAnsiTheme="majorBidi" w:cstheme="majorBidi"/>
          <w:bCs/>
          <w:sz w:val="12"/>
          <w:szCs w:val="12"/>
        </w:rPr>
      </w:pPr>
      <w:r w:rsidRPr="00DE06EA">
        <w:rPr>
          <w:rFonts w:asciiTheme="majorBidi" w:hAnsiTheme="majorBidi" w:cstheme="majorBidi"/>
          <w:b/>
          <w:sz w:val="22"/>
          <w:szCs w:val="22"/>
        </w:rPr>
        <w:t xml:space="preserve">Achat de Matières d’Œuvres et du Petit Outillage (MOPO), destinés à la formation pour des établissements (EFP) relevant du CFP TETOUAN 2   </w:t>
      </w:r>
      <w:r w:rsidR="004A558A" w:rsidRPr="004A558A">
        <w:rPr>
          <w:rFonts w:asciiTheme="majorBidi" w:hAnsiTheme="majorBidi" w:cstheme="majorBidi"/>
          <w:bCs/>
          <w:sz w:val="12"/>
          <w:szCs w:val="12"/>
        </w:rPr>
        <w:tab/>
      </w:r>
    </w:p>
    <w:p w14:paraId="511A2E22" w14:textId="2DCC0D98" w:rsidR="00743A44" w:rsidRDefault="0034373B" w:rsidP="001703AE">
      <w:pPr>
        <w:rPr>
          <w:rFonts w:asciiTheme="majorBidi" w:hAnsiTheme="majorBidi" w:cstheme="majorBidi"/>
          <w:b/>
          <w:szCs w:val="12"/>
        </w:rPr>
      </w:pPr>
      <w:r>
        <w:rPr>
          <w:rFonts w:asciiTheme="majorBidi" w:hAnsiTheme="majorBidi" w:cstheme="majorBidi"/>
          <w:b/>
          <w:szCs w:val="12"/>
        </w:rPr>
        <w:t xml:space="preserve">LOT 04 : </w:t>
      </w:r>
      <w:r w:rsidR="001703AE" w:rsidRPr="001703AE">
        <w:rPr>
          <w:rFonts w:asciiTheme="majorBidi" w:hAnsiTheme="majorBidi" w:cstheme="majorBidi"/>
          <w:b/>
          <w:szCs w:val="12"/>
        </w:rPr>
        <w:t>Achat de bois pour la filière Menuiserie Bois</w:t>
      </w:r>
    </w:p>
    <w:p w14:paraId="7466C8A3" w14:textId="77777777" w:rsidR="0034373B" w:rsidRPr="00743A44" w:rsidRDefault="0034373B" w:rsidP="00743A44">
      <w:pPr>
        <w:rPr>
          <w:rFonts w:asciiTheme="majorBidi" w:hAnsiTheme="majorBidi" w:cstheme="majorBidi"/>
          <w:b/>
          <w:sz w:val="20"/>
          <w:szCs w:val="8"/>
        </w:rPr>
      </w:pPr>
    </w:p>
    <w:tbl>
      <w:tblPr>
        <w:tblW w:w="10069" w:type="dxa"/>
        <w:tblInd w:w="-21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60"/>
        <w:gridCol w:w="6286"/>
        <w:gridCol w:w="607"/>
        <w:gridCol w:w="660"/>
        <w:gridCol w:w="931"/>
        <w:gridCol w:w="925"/>
      </w:tblGrid>
      <w:tr w:rsidR="00743A44" w:rsidRPr="004A558A" w14:paraId="4C773793" w14:textId="77777777" w:rsidTr="00743A44">
        <w:trPr>
          <w:trHeight w:val="101"/>
          <w:tblHeader/>
        </w:trPr>
        <w:tc>
          <w:tcPr>
            <w:tcW w:w="6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BDD7EE"/>
            <w:noWrap/>
            <w:vAlign w:val="center"/>
            <w:hideMark/>
          </w:tcPr>
          <w:p w14:paraId="2B8046C4" w14:textId="77777777" w:rsidR="00743A44" w:rsidRPr="004A558A" w:rsidRDefault="00743A44" w:rsidP="00743A44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</w:pPr>
            <w:r w:rsidRPr="004A558A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>N°</w:t>
            </w:r>
          </w:p>
        </w:tc>
        <w:tc>
          <w:tcPr>
            <w:tcW w:w="6286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73279FD9" w14:textId="77777777" w:rsidR="00743A44" w:rsidRPr="004A558A" w:rsidRDefault="00743A44" w:rsidP="00743A44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</w:pPr>
            <w:r w:rsidRPr="004A558A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>Désignation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522C2F15" w14:textId="77777777" w:rsidR="00743A44" w:rsidRPr="004A558A" w:rsidRDefault="00743A44" w:rsidP="00743A44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</w:pPr>
            <w:r w:rsidRPr="004A558A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>Unité</w:t>
            </w:r>
          </w:p>
        </w:tc>
        <w:tc>
          <w:tcPr>
            <w:tcW w:w="660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000000" w:fill="BDD7EE"/>
            <w:noWrap/>
            <w:vAlign w:val="center"/>
            <w:hideMark/>
          </w:tcPr>
          <w:p w14:paraId="04171E29" w14:textId="77777777" w:rsidR="00743A44" w:rsidRPr="004A558A" w:rsidRDefault="00743A44" w:rsidP="00743A44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</w:pPr>
            <w:r w:rsidRPr="004A558A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>Qté</w:t>
            </w:r>
          </w:p>
        </w:tc>
        <w:tc>
          <w:tcPr>
            <w:tcW w:w="93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BDD7EE"/>
            <w:noWrap/>
            <w:vAlign w:val="center"/>
            <w:hideMark/>
          </w:tcPr>
          <w:p w14:paraId="05ECC318" w14:textId="77777777" w:rsidR="00743A44" w:rsidRPr="004A558A" w:rsidRDefault="00743A44" w:rsidP="00743A44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</w:pPr>
            <w:r w:rsidRPr="004A558A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>Prix Unitaire en DH (HTVA en Chiffre)</w:t>
            </w:r>
          </w:p>
        </w:tc>
        <w:tc>
          <w:tcPr>
            <w:tcW w:w="92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BDD7EE"/>
            <w:noWrap/>
            <w:vAlign w:val="center"/>
            <w:hideMark/>
          </w:tcPr>
          <w:p w14:paraId="67052C09" w14:textId="77777777" w:rsidR="00743A44" w:rsidRPr="004A558A" w:rsidRDefault="00743A44" w:rsidP="00743A44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</w:pPr>
            <w:r w:rsidRPr="004A558A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>Prix Total  en DH (HTVA en Chiffre)</w:t>
            </w:r>
          </w:p>
        </w:tc>
      </w:tr>
      <w:tr w:rsidR="00743A44" w:rsidRPr="004A558A" w14:paraId="132C10A7" w14:textId="77777777" w:rsidTr="00743A44">
        <w:trPr>
          <w:trHeight w:val="93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49BE83C" w14:textId="786CE058" w:rsidR="00743A44" w:rsidRPr="00743A44" w:rsidRDefault="00743A44" w:rsidP="00743A4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43A44">
              <w:rPr>
                <w:rFonts w:ascii="Calibri" w:hAnsi="Calibri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62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C28F381" w14:textId="03E799C4" w:rsidR="00743A44" w:rsidRPr="00743A44" w:rsidRDefault="00743A44" w:rsidP="00743A44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43A44">
              <w:rPr>
                <w:rFonts w:ascii="Calibri" w:hAnsi="Calibri" w:cs="Calibri"/>
                <w:color w:val="000000"/>
                <w:sz w:val="20"/>
                <w:szCs w:val="20"/>
              </w:rPr>
              <w:t>BOIS D'ACAJOU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A126E10" w14:textId="6702A92D" w:rsidR="00743A44" w:rsidRPr="00743A44" w:rsidRDefault="00743A44" w:rsidP="00743A4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43A44">
              <w:rPr>
                <w:rFonts w:ascii="Calibri" w:hAnsi="Calibri" w:cs="Calibri"/>
                <w:color w:val="000000"/>
                <w:sz w:val="20"/>
                <w:szCs w:val="20"/>
              </w:rPr>
              <w:t>M3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151942" w14:textId="6C210D4B" w:rsidR="00743A44" w:rsidRPr="00743A44" w:rsidRDefault="00743A44" w:rsidP="00743A4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43A44">
              <w:rPr>
                <w:rFonts w:ascii="Calibri" w:hAnsi="Calibri" w:cs="Calibri"/>
                <w:color w:val="000000"/>
                <w:sz w:val="20"/>
                <w:szCs w:val="20"/>
              </w:rPr>
              <w:t>0,15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476AA5B" w14:textId="77777777" w:rsidR="00743A44" w:rsidRPr="00743A44" w:rsidRDefault="00743A44" w:rsidP="00743A44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2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7723370" w14:textId="77777777" w:rsidR="00743A44" w:rsidRPr="004A558A" w:rsidRDefault="00743A44" w:rsidP="00743A44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</w:tr>
      <w:tr w:rsidR="00743A44" w:rsidRPr="004A558A" w14:paraId="05D265E7" w14:textId="77777777" w:rsidTr="00743A44">
        <w:trPr>
          <w:trHeight w:val="9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C879CA7" w14:textId="4B07F04E" w:rsidR="00743A44" w:rsidRPr="00743A44" w:rsidRDefault="00743A44" w:rsidP="00743A4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43A44">
              <w:rPr>
                <w:rFonts w:ascii="Calibri" w:hAnsi="Calibri"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6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9917F2C" w14:textId="0A9AB622" w:rsidR="00743A44" w:rsidRPr="00743A44" w:rsidRDefault="00743A44" w:rsidP="00743A44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43A44">
              <w:rPr>
                <w:rFonts w:ascii="Calibri" w:hAnsi="Calibri" w:cs="Calibri"/>
                <w:color w:val="000000"/>
                <w:sz w:val="20"/>
                <w:szCs w:val="20"/>
              </w:rPr>
              <w:t>BOIS DE CEDRE</w:t>
            </w:r>
          </w:p>
        </w:tc>
        <w:tc>
          <w:tcPr>
            <w:tcW w:w="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DC87FEA" w14:textId="6C49E900" w:rsidR="00743A44" w:rsidRPr="00743A44" w:rsidRDefault="00743A44" w:rsidP="00743A4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43A44">
              <w:rPr>
                <w:rFonts w:ascii="Calibri" w:hAnsi="Calibri" w:cs="Calibri"/>
                <w:color w:val="000000"/>
                <w:sz w:val="20"/>
                <w:szCs w:val="20"/>
              </w:rPr>
              <w:t>M3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FE03869" w14:textId="6A7C9D1C" w:rsidR="00743A44" w:rsidRPr="00743A44" w:rsidRDefault="00743A44" w:rsidP="00743A4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43A44">
              <w:rPr>
                <w:rFonts w:ascii="Calibri" w:hAnsi="Calibri" w:cs="Calibri"/>
                <w:color w:val="000000"/>
                <w:sz w:val="20"/>
                <w:szCs w:val="20"/>
              </w:rPr>
              <w:t>0,15</w:t>
            </w:r>
          </w:p>
        </w:tc>
        <w:tc>
          <w:tcPr>
            <w:tcW w:w="9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7E0C620" w14:textId="77777777" w:rsidR="00743A44" w:rsidRPr="00743A44" w:rsidRDefault="00743A44" w:rsidP="00743A44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51D7304" w14:textId="77777777" w:rsidR="00743A44" w:rsidRPr="004A558A" w:rsidRDefault="00743A44" w:rsidP="00743A44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</w:tr>
      <w:tr w:rsidR="00743A44" w:rsidRPr="004A558A" w14:paraId="7D641309" w14:textId="77777777" w:rsidTr="00743A44">
        <w:trPr>
          <w:trHeight w:val="9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39C15B9" w14:textId="49A41B9B" w:rsidR="00743A44" w:rsidRPr="00743A44" w:rsidRDefault="00743A44" w:rsidP="00743A4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43A44">
              <w:rPr>
                <w:rFonts w:ascii="Calibri" w:hAnsi="Calibri" w:cs="Calibri"/>
                <w:color w:val="000000"/>
                <w:sz w:val="20"/>
                <w:szCs w:val="20"/>
              </w:rPr>
              <w:t>3</w:t>
            </w:r>
          </w:p>
        </w:tc>
        <w:tc>
          <w:tcPr>
            <w:tcW w:w="6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5FA4CFF" w14:textId="37C3DA62" w:rsidR="00743A44" w:rsidRPr="00743A44" w:rsidRDefault="00743A44" w:rsidP="00743A44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43A44">
              <w:rPr>
                <w:rFonts w:ascii="Calibri" w:hAnsi="Calibri" w:cs="Calibri"/>
                <w:color w:val="000000"/>
                <w:sz w:val="20"/>
                <w:szCs w:val="20"/>
              </w:rPr>
              <w:t>BOIS DE HETRE</w:t>
            </w:r>
          </w:p>
        </w:tc>
        <w:tc>
          <w:tcPr>
            <w:tcW w:w="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E68B6F8" w14:textId="6F9DA99B" w:rsidR="00743A44" w:rsidRPr="00743A44" w:rsidRDefault="00743A44" w:rsidP="00743A4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43A44">
              <w:rPr>
                <w:rFonts w:ascii="Calibri" w:hAnsi="Calibri" w:cs="Calibri"/>
                <w:color w:val="000000"/>
                <w:sz w:val="20"/>
                <w:szCs w:val="20"/>
              </w:rPr>
              <w:t>M3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24003E4" w14:textId="0E808E81" w:rsidR="00743A44" w:rsidRPr="00743A44" w:rsidRDefault="00743A44" w:rsidP="00743A4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43A44">
              <w:rPr>
                <w:rFonts w:ascii="Calibri" w:hAnsi="Calibri" w:cs="Calibri"/>
                <w:color w:val="000000"/>
                <w:sz w:val="20"/>
                <w:szCs w:val="20"/>
              </w:rPr>
              <w:t>0,15</w:t>
            </w:r>
          </w:p>
        </w:tc>
        <w:tc>
          <w:tcPr>
            <w:tcW w:w="9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CE1F35A" w14:textId="77777777" w:rsidR="00743A44" w:rsidRPr="00743A44" w:rsidRDefault="00743A44" w:rsidP="00743A44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341C660" w14:textId="77777777" w:rsidR="00743A44" w:rsidRPr="004A558A" w:rsidRDefault="00743A44" w:rsidP="00743A44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</w:tr>
      <w:tr w:rsidR="00743A44" w:rsidRPr="004A558A" w14:paraId="14CD67C8" w14:textId="77777777" w:rsidTr="00743A44">
        <w:trPr>
          <w:trHeight w:val="9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33B2906" w14:textId="74E7B39E" w:rsidR="00743A44" w:rsidRPr="00743A44" w:rsidRDefault="00743A44" w:rsidP="00743A4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43A44">
              <w:rPr>
                <w:rFonts w:ascii="Calibri" w:hAnsi="Calibri" w:cs="Calibri"/>
                <w:color w:val="000000"/>
                <w:sz w:val="20"/>
                <w:szCs w:val="20"/>
              </w:rPr>
              <w:t>4</w:t>
            </w:r>
          </w:p>
        </w:tc>
        <w:tc>
          <w:tcPr>
            <w:tcW w:w="6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FA17C43" w14:textId="77E29C8C" w:rsidR="00743A44" w:rsidRPr="00743A44" w:rsidRDefault="00743A44" w:rsidP="00743A44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43A44">
              <w:rPr>
                <w:rFonts w:ascii="Calibri" w:hAnsi="Calibri" w:cs="Calibri"/>
                <w:color w:val="000000"/>
                <w:sz w:val="20"/>
                <w:szCs w:val="20"/>
              </w:rPr>
              <w:t>LAME BARDAGE BOIS (BOITE DE 6 PCS) 280*10</w:t>
            </w:r>
          </w:p>
        </w:tc>
        <w:tc>
          <w:tcPr>
            <w:tcW w:w="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128C8D8" w14:textId="4B9C9348" w:rsidR="00743A44" w:rsidRPr="00743A44" w:rsidRDefault="00743A44" w:rsidP="00743A4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43A44">
              <w:rPr>
                <w:rFonts w:ascii="Calibri" w:hAnsi="Calibri" w:cs="Calibri"/>
                <w:color w:val="000000"/>
                <w:sz w:val="20"/>
                <w:szCs w:val="20"/>
              </w:rPr>
              <w:t>UN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4ADE148" w14:textId="50CB04B3" w:rsidR="00743A44" w:rsidRPr="00743A44" w:rsidRDefault="00743A44" w:rsidP="00743A4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43A44">
              <w:rPr>
                <w:rFonts w:ascii="Calibri" w:hAnsi="Calibri"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9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DA866B1" w14:textId="77777777" w:rsidR="00743A44" w:rsidRPr="00743A44" w:rsidRDefault="00743A44" w:rsidP="00743A44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0785E7B" w14:textId="77777777" w:rsidR="00743A44" w:rsidRPr="004A558A" w:rsidRDefault="00743A44" w:rsidP="00743A44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</w:tr>
      <w:tr w:rsidR="00743A44" w:rsidRPr="004A558A" w14:paraId="37A93736" w14:textId="77777777" w:rsidTr="00743A44">
        <w:trPr>
          <w:trHeight w:val="9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71327FE" w14:textId="1780352D" w:rsidR="00743A44" w:rsidRPr="00743A44" w:rsidRDefault="00743A44" w:rsidP="00743A4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43A44">
              <w:rPr>
                <w:rFonts w:ascii="Calibri" w:hAnsi="Calibri" w:cs="Calibri"/>
                <w:color w:val="000000"/>
                <w:sz w:val="20"/>
                <w:szCs w:val="20"/>
              </w:rPr>
              <w:t>5</w:t>
            </w:r>
          </w:p>
        </w:tc>
        <w:tc>
          <w:tcPr>
            <w:tcW w:w="6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4F207ED" w14:textId="2C84B346" w:rsidR="00743A44" w:rsidRPr="00743A44" w:rsidRDefault="00743A44" w:rsidP="00743A44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43A44">
              <w:rPr>
                <w:rFonts w:ascii="Calibri" w:hAnsi="Calibri" w:cs="Calibri"/>
                <w:color w:val="000000"/>
                <w:sz w:val="20"/>
                <w:szCs w:val="20"/>
              </w:rPr>
              <w:t>MDF MELAMINE ACAJOU 280*210*08</w:t>
            </w:r>
          </w:p>
        </w:tc>
        <w:tc>
          <w:tcPr>
            <w:tcW w:w="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426E1F7" w14:textId="79DE598C" w:rsidR="00743A44" w:rsidRPr="00743A44" w:rsidRDefault="00743A44" w:rsidP="00743A4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43A44">
              <w:rPr>
                <w:rFonts w:ascii="Calibri" w:hAnsi="Calibri" w:cs="Calibri"/>
                <w:color w:val="000000"/>
                <w:sz w:val="20"/>
                <w:szCs w:val="20"/>
              </w:rPr>
              <w:t>UN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2B7BCE4" w14:textId="621E36E2" w:rsidR="00743A44" w:rsidRPr="00743A44" w:rsidRDefault="00743A44" w:rsidP="00743A4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43A44">
              <w:rPr>
                <w:rFonts w:ascii="Calibri" w:hAnsi="Calibri" w:cs="Calibri"/>
                <w:color w:val="000000"/>
                <w:sz w:val="20"/>
                <w:szCs w:val="20"/>
              </w:rPr>
              <w:t>10</w:t>
            </w:r>
          </w:p>
        </w:tc>
        <w:tc>
          <w:tcPr>
            <w:tcW w:w="9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DD6298E" w14:textId="77777777" w:rsidR="00743A44" w:rsidRPr="00743A44" w:rsidRDefault="00743A44" w:rsidP="00743A44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0C05054E" w14:textId="77777777" w:rsidR="00743A44" w:rsidRPr="004A558A" w:rsidRDefault="00743A44" w:rsidP="00743A44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</w:tr>
      <w:tr w:rsidR="00743A44" w:rsidRPr="004A558A" w14:paraId="42B7073F" w14:textId="77777777" w:rsidTr="00743A44">
        <w:trPr>
          <w:trHeight w:val="9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1B7DD18" w14:textId="3C2C7303" w:rsidR="00743A44" w:rsidRPr="00743A44" w:rsidRDefault="00743A44" w:rsidP="00743A4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43A44">
              <w:rPr>
                <w:rFonts w:ascii="Calibri" w:hAnsi="Calibri" w:cs="Calibri"/>
                <w:color w:val="000000"/>
                <w:sz w:val="20"/>
                <w:szCs w:val="20"/>
              </w:rPr>
              <w:t>6</w:t>
            </w:r>
          </w:p>
        </w:tc>
        <w:tc>
          <w:tcPr>
            <w:tcW w:w="6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5A9D0B0" w14:textId="10451E0C" w:rsidR="00743A44" w:rsidRPr="00743A44" w:rsidRDefault="00743A44" w:rsidP="00743A44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43A44">
              <w:rPr>
                <w:rFonts w:ascii="Calibri" w:hAnsi="Calibri" w:cs="Calibri"/>
                <w:color w:val="000000"/>
                <w:sz w:val="20"/>
                <w:szCs w:val="20"/>
              </w:rPr>
              <w:t>MDF MELAMINE ACAJOU 280*210*18</w:t>
            </w:r>
          </w:p>
        </w:tc>
        <w:tc>
          <w:tcPr>
            <w:tcW w:w="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EB7CA3A" w14:textId="469E71AC" w:rsidR="00743A44" w:rsidRPr="00743A44" w:rsidRDefault="00743A44" w:rsidP="00743A4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43A44">
              <w:rPr>
                <w:rFonts w:ascii="Calibri" w:hAnsi="Calibri" w:cs="Calibri"/>
                <w:color w:val="000000"/>
                <w:sz w:val="20"/>
                <w:szCs w:val="20"/>
              </w:rPr>
              <w:t>UN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BD5E82F" w14:textId="477BBFFB" w:rsidR="00743A44" w:rsidRPr="00743A44" w:rsidRDefault="00743A44" w:rsidP="00743A4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43A44">
              <w:rPr>
                <w:rFonts w:ascii="Calibri" w:hAnsi="Calibri" w:cs="Calibri"/>
                <w:color w:val="000000"/>
                <w:sz w:val="20"/>
                <w:szCs w:val="20"/>
              </w:rPr>
              <w:t>10</w:t>
            </w:r>
          </w:p>
        </w:tc>
        <w:tc>
          <w:tcPr>
            <w:tcW w:w="9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8396076" w14:textId="77777777" w:rsidR="00743A44" w:rsidRPr="00743A44" w:rsidRDefault="00743A44" w:rsidP="00743A44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C3685C8" w14:textId="77777777" w:rsidR="00743A44" w:rsidRPr="004A558A" w:rsidRDefault="00743A44" w:rsidP="00743A44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</w:tr>
      <w:tr w:rsidR="00743A44" w:rsidRPr="004A558A" w14:paraId="57D8CE10" w14:textId="77777777" w:rsidTr="00743A44">
        <w:trPr>
          <w:trHeight w:val="9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29DE192" w14:textId="7180DA9F" w:rsidR="00743A44" w:rsidRPr="00743A44" w:rsidRDefault="00743A44" w:rsidP="00743A4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43A44">
              <w:rPr>
                <w:rFonts w:ascii="Calibri" w:hAnsi="Calibri" w:cs="Calibri"/>
                <w:color w:val="000000"/>
                <w:sz w:val="20"/>
                <w:szCs w:val="20"/>
              </w:rPr>
              <w:t>7</w:t>
            </w:r>
          </w:p>
        </w:tc>
        <w:tc>
          <w:tcPr>
            <w:tcW w:w="6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DE33DCE" w14:textId="774FE8D0" w:rsidR="00743A44" w:rsidRPr="00743A44" w:rsidRDefault="00743A44" w:rsidP="00743A44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43A44">
              <w:rPr>
                <w:rFonts w:ascii="Calibri" w:hAnsi="Calibri" w:cs="Calibri"/>
                <w:color w:val="000000"/>
                <w:sz w:val="20"/>
                <w:szCs w:val="20"/>
              </w:rPr>
              <w:t>MDF MELAMINE BLANCHE 280*210*08</w:t>
            </w:r>
          </w:p>
        </w:tc>
        <w:tc>
          <w:tcPr>
            <w:tcW w:w="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1C708A5" w14:textId="4FA378DC" w:rsidR="00743A44" w:rsidRPr="00743A44" w:rsidRDefault="00743A44" w:rsidP="00743A4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43A44">
              <w:rPr>
                <w:rFonts w:ascii="Calibri" w:hAnsi="Calibri" w:cs="Calibri"/>
                <w:color w:val="000000"/>
                <w:sz w:val="20"/>
                <w:szCs w:val="20"/>
              </w:rPr>
              <w:t>UN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BA34F47" w14:textId="4D606F28" w:rsidR="00743A44" w:rsidRPr="00743A44" w:rsidRDefault="00743A44" w:rsidP="00743A4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43A44">
              <w:rPr>
                <w:rFonts w:ascii="Calibri" w:hAnsi="Calibri" w:cs="Calibri"/>
                <w:color w:val="000000"/>
                <w:sz w:val="20"/>
                <w:szCs w:val="20"/>
              </w:rPr>
              <w:t>10</w:t>
            </w:r>
          </w:p>
        </w:tc>
        <w:tc>
          <w:tcPr>
            <w:tcW w:w="9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3250625" w14:textId="77777777" w:rsidR="00743A44" w:rsidRPr="00743A44" w:rsidRDefault="00743A44" w:rsidP="00743A44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1E69B1DB" w14:textId="77777777" w:rsidR="00743A44" w:rsidRPr="004A558A" w:rsidRDefault="00743A44" w:rsidP="00743A44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</w:tr>
      <w:tr w:rsidR="00743A44" w:rsidRPr="004A558A" w14:paraId="6617B27F" w14:textId="77777777" w:rsidTr="00743A44">
        <w:trPr>
          <w:trHeight w:val="9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3661BCC" w14:textId="07952634" w:rsidR="00743A44" w:rsidRPr="00743A44" w:rsidRDefault="00743A44" w:rsidP="00743A4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43A44">
              <w:rPr>
                <w:rFonts w:ascii="Calibri" w:hAnsi="Calibri" w:cs="Calibri"/>
                <w:color w:val="000000"/>
                <w:sz w:val="20"/>
                <w:szCs w:val="20"/>
              </w:rPr>
              <w:t>8</w:t>
            </w:r>
          </w:p>
        </w:tc>
        <w:tc>
          <w:tcPr>
            <w:tcW w:w="6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F452EBC" w14:textId="7FE7561A" w:rsidR="00743A44" w:rsidRPr="00743A44" w:rsidRDefault="00743A44" w:rsidP="00743A44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43A44">
              <w:rPr>
                <w:rFonts w:ascii="Calibri" w:hAnsi="Calibri" w:cs="Calibri"/>
                <w:color w:val="000000"/>
                <w:sz w:val="20"/>
                <w:szCs w:val="20"/>
              </w:rPr>
              <w:t>PANNEAU LATTE COULEUR 280*122*18</w:t>
            </w:r>
          </w:p>
        </w:tc>
        <w:tc>
          <w:tcPr>
            <w:tcW w:w="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C1EC307" w14:textId="68DF3301" w:rsidR="00743A44" w:rsidRPr="00743A44" w:rsidRDefault="00743A44" w:rsidP="00743A4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43A44">
              <w:rPr>
                <w:rFonts w:ascii="Calibri" w:hAnsi="Calibri" w:cs="Calibri"/>
                <w:color w:val="000000"/>
                <w:sz w:val="20"/>
                <w:szCs w:val="20"/>
              </w:rPr>
              <w:t>UN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32CD090" w14:textId="55B4AE77" w:rsidR="00743A44" w:rsidRPr="00743A44" w:rsidRDefault="00743A44" w:rsidP="00743A4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43A44">
              <w:rPr>
                <w:rFonts w:ascii="Calibri" w:hAnsi="Calibri" w:cs="Calibri"/>
                <w:color w:val="000000"/>
                <w:sz w:val="20"/>
                <w:szCs w:val="20"/>
              </w:rPr>
              <w:t>25</w:t>
            </w:r>
          </w:p>
        </w:tc>
        <w:tc>
          <w:tcPr>
            <w:tcW w:w="9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94A092A" w14:textId="77777777" w:rsidR="00743A44" w:rsidRPr="00743A44" w:rsidRDefault="00743A44" w:rsidP="00743A44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84E7CD5" w14:textId="77777777" w:rsidR="00743A44" w:rsidRPr="004A558A" w:rsidRDefault="00743A44" w:rsidP="00743A44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</w:tr>
      <w:tr w:rsidR="00743A44" w:rsidRPr="004A558A" w14:paraId="7059AC86" w14:textId="77777777" w:rsidTr="00743A44">
        <w:trPr>
          <w:trHeight w:val="9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627980A" w14:textId="0F95E3CD" w:rsidR="00743A44" w:rsidRPr="00743A44" w:rsidRDefault="00743A44" w:rsidP="00743A4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43A44">
              <w:rPr>
                <w:rFonts w:ascii="Calibri" w:hAnsi="Calibri" w:cs="Calibri"/>
                <w:color w:val="000000"/>
                <w:sz w:val="20"/>
                <w:szCs w:val="20"/>
              </w:rPr>
              <w:t>9</w:t>
            </w:r>
          </w:p>
        </w:tc>
        <w:tc>
          <w:tcPr>
            <w:tcW w:w="6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80092AC" w14:textId="0450D76A" w:rsidR="00743A44" w:rsidRPr="00743A44" w:rsidRDefault="00743A44" w:rsidP="00743A44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43A44">
              <w:rPr>
                <w:rFonts w:ascii="Calibri" w:hAnsi="Calibri" w:cs="Calibri"/>
                <w:color w:val="000000"/>
                <w:sz w:val="20"/>
                <w:szCs w:val="20"/>
              </w:rPr>
              <w:t>PLANCHE 1ER CHOIX 420CM*10MM*20MM</w:t>
            </w:r>
          </w:p>
        </w:tc>
        <w:tc>
          <w:tcPr>
            <w:tcW w:w="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9079E8F" w14:textId="2C64A9DE" w:rsidR="00743A44" w:rsidRPr="00743A44" w:rsidRDefault="00743A44" w:rsidP="00743A4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43A44">
              <w:rPr>
                <w:rFonts w:ascii="Calibri" w:hAnsi="Calibri" w:cs="Calibri"/>
                <w:color w:val="000000"/>
                <w:sz w:val="20"/>
                <w:szCs w:val="20"/>
              </w:rPr>
              <w:t>ML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45AB820" w14:textId="2CD57182" w:rsidR="00743A44" w:rsidRPr="00743A44" w:rsidRDefault="00743A44" w:rsidP="00743A4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43A44">
              <w:rPr>
                <w:rFonts w:ascii="Calibri" w:hAnsi="Calibri" w:cs="Calibri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9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7569E35" w14:textId="77777777" w:rsidR="00743A44" w:rsidRPr="00743A44" w:rsidRDefault="00743A44" w:rsidP="00743A44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1003763" w14:textId="77777777" w:rsidR="00743A44" w:rsidRPr="004A558A" w:rsidRDefault="00743A44" w:rsidP="00743A44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</w:tr>
      <w:tr w:rsidR="00743A44" w:rsidRPr="004A558A" w14:paraId="0C7E6CC2" w14:textId="77777777" w:rsidTr="00743A44">
        <w:trPr>
          <w:trHeight w:val="90"/>
        </w:trPr>
        <w:tc>
          <w:tcPr>
            <w:tcW w:w="82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A20818C" w14:textId="77777777" w:rsidR="00743A44" w:rsidRPr="006A677C" w:rsidRDefault="00743A44" w:rsidP="00743A4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A558A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TOTAL HT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C16B4FE" w14:textId="77777777" w:rsidR="00743A44" w:rsidRPr="004A558A" w:rsidRDefault="00743A44" w:rsidP="00743A44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E2A6C03" w14:textId="77777777" w:rsidR="00743A44" w:rsidRPr="004A558A" w:rsidRDefault="00743A44" w:rsidP="00743A44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</w:tr>
      <w:tr w:rsidR="00743A44" w:rsidRPr="004A558A" w14:paraId="653D8842" w14:textId="77777777" w:rsidTr="00743A44">
        <w:trPr>
          <w:trHeight w:val="90"/>
        </w:trPr>
        <w:tc>
          <w:tcPr>
            <w:tcW w:w="82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91F14C2" w14:textId="77777777" w:rsidR="00743A44" w:rsidRPr="006A677C" w:rsidRDefault="00743A44" w:rsidP="00743A4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A558A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TOTAL TVA 20%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86C3ED9" w14:textId="77777777" w:rsidR="00743A44" w:rsidRPr="004A558A" w:rsidRDefault="00743A44" w:rsidP="00743A44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BB40C03" w14:textId="77777777" w:rsidR="00743A44" w:rsidRPr="004A558A" w:rsidRDefault="00743A44" w:rsidP="00743A44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</w:tr>
      <w:tr w:rsidR="00743A44" w:rsidRPr="004A558A" w14:paraId="31742E1F" w14:textId="77777777" w:rsidTr="00743A44">
        <w:trPr>
          <w:trHeight w:val="90"/>
        </w:trPr>
        <w:tc>
          <w:tcPr>
            <w:tcW w:w="82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4A13C86" w14:textId="77777777" w:rsidR="00743A44" w:rsidRPr="006A677C" w:rsidRDefault="00743A44" w:rsidP="00743A4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A558A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TOTAL TTC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89B8D6A" w14:textId="77777777" w:rsidR="00743A44" w:rsidRPr="004A558A" w:rsidRDefault="00743A44" w:rsidP="00743A44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28CDFD8" w14:textId="77777777" w:rsidR="00743A44" w:rsidRPr="004A558A" w:rsidRDefault="00743A44" w:rsidP="00743A44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</w:tr>
    </w:tbl>
    <w:p w14:paraId="0E021EA0" w14:textId="77777777" w:rsidR="004A558A" w:rsidRPr="004A558A" w:rsidRDefault="004A558A" w:rsidP="004A558A">
      <w:pPr>
        <w:rPr>
          <w:rFonts w:asciiTheme="majorBidi" w:hAnsiTheme="majorBidi" w:cstheme="majorBidi"/>
          <w:bCs/>
          <w:sz w:val="22"/>
          <w:szCs w:val="22"/>
        </w:rPr>
      </w:pPr>
    </w:p>
    <w:p w14:paraId="7728C004" w14:textId="0962FFD7" w:rsidR="004A558A" w:rsidRPr="00743A44" w:rsidRDefault="004A558A" w:rsidP="004A558A">
      <w:pPr>
        <w:tabs>
          <w:tab w:val="left" w:pos="2964"/>
        </w:tabs>
        <w:spacing w:before="100" w:beforeAutospacing="1" w:after="100" w:afterAutospacing="1"/>
        <w:jc w:val="both"/>
        <w:rPr>
          <w:rFonts w:asciiTheme="majorBidi" w:hAnsiTheme="majorBidi" w:cstheme="majorBidi"/>
          <w:b/>
          <w:bCs/>
          <w:color w:val="000000"/>
          <w:sz w:val="20"/>
          <w:szCs w:val="20"/>
          <w:lang w:eastAsia="en-US"/>
        </w:rPr>
      </w:pPr>
      <w:r w:rsidRPr="00743A44">
        <w:rPr>
          <w:rFonts w:asciiTheme="majorBidi" w:hAnsiTheme="majorBidi" w:cstheme="majorBidi"/>
          <w:b/>
          <w:bCs/>
          <w:color w:val="000000"/>
          <w:sz w:val="20"/>
          <w:szCs w:val="20"/>
          <w:lang w:eastAsia="en-US"/>
        </w:rPr>
        <w:t xml:space="preserve">Arrêté le présent bordereau des prix à la somme de (En chiffres et en lettres)……………                                        </w:t>
      </w:r>
    </w:p>
    <w:p w14:paraId="715B4A4B" w14:textId="743758F3" w:rsidR="004A558A" w:rsidRPr="00743A44" w:rsidRDefault="004A558A" w:rsidP="004A558A">
      <w:pPr>
        <w:tabs>
          <w:tab w:val="left" w:pos="2964"/>
        </w:tabs>
        <w:spacing w:before="100" w:beforeAutospacing="1" w:after="100" w:afterAutospacing="1"/>
        <w:jc w:val="both"/>
        <w:rPr>
          <w:rFonts w:asciiTheme="majorBidi" w:hAnsiTheme="majorBidi" w:cstheme="majorBidi"/>
          <w:b/>
          <w:bCs/>
          <w:color w:val="000000"/>
          <w:sz w:val="20"/>
          <w:szCs w:val="20"/>
          <w:lang w:eastAsia="en-US"/>
        </w:rPr>
      </w:pPr>
      <w:r w:rsidRPr="00743A44">
        <w:rPr>
          <w:rFonts w:asciiTheme="majorBidi" w:hAnsiTheme="majorBidi" w:cstheme="majorBidi"/>
          <w:b/>
          <w:bCs/>
          <w:color w:val="000000"/>
          <w:sz w:val="20"/>
          <w:szCs w:val="20"/>
          <w:lang w:eastAsia="en-US"/>
        </w:rPr>
        <w:t>Fait à :………………………………, le……………………………………………..</w:t>
      </w:r>
    </w:p>
    <w:p w14:paraId="0574B6BB" w14:textId="77777777" w:rsidR="00743A44" w:rsidRDefault="00743A44" w:rsidP="004A558A">
      <w:pPr>
        <w:jc w:val="center"/>
        <w:rPr>
          <w:rFonts w:asciiTheme="majorBidi" w:eastAsia="TmsNewRmn (IBM4029)" w:hAnsiTheme="majorBidi" w:cstheme="majorBidi"/>
          <w:b/>
          <w:color w:val="0D0D0D"/>
          <w:sz w:val="32"/>
          <w:szCs w:val="32"/>
        </w:rPr>
      </w:pPr>
    </w:p>
    <w:p w14:paraId="6992DD67" w14:textId="77777777" w:rsidR="00743A44" w:rsidRDefault="00743A44" w:rsidP="004A558A">
      <w:pPr>
        <w:jc w:val="center"/>
        <w:rPr>
          <w:rFonts w:asciiTheme="majorBidi" w:eastAsia="TmsNewRmn (IBM4029)" w:hAnsiTheme="majorBidi" w:cstheme="majorBidi"/>
          <w:b/>
          <w:color w:val="0D0D0D"/>
          <w:sz w:val="32"/>
          <w:szCs w:val="32"/>
        </w:rPr>
      </w:pPr>
    </w:p>
    <w:p w14:paraId="42449E78" w14:textId="77777777" w:rsidR="00743A44" w:rsidRDefault="00743A44" w:rsidP="004A558A">
      <w:pPr>
        <w:jc w:val="center"/>
        <w:rPr>
          <w:rFonts w:asciiTheme="majorBidi" w:eastAsia="TmsNewRmn (IBM4029)" w:hAnsiTheme="majorBidi" w:cstheme="majorBidi"/>
          <w:b/>
          <w:color w:val="0D0D0D"/>
          <w:sz w:val="32"/>
          <w:szCs w:val="32"/>
        </w:rPr>
      </w:pPr>
    </w:p>
    <w:p w14:paraId="5D804A91" w14:textId="77777777" w:rsidR="00743A44" w:rsidRDefault="00743A44" w:rsidP="004A558A">
      <w:pPr>
        <w:jc w:val="center"/>
        <w:rPr>
          <w:rFonts w:asciiTheme="majorBidi" w:eastAsia="TmsNewRmn (IBM4029)" w:hAnsiTheme="majorBidi" w:cstheme="majorBidi"/>
          <w:b/>
          <w:color w:val="0D0D0D"/>
          <w:sz w:val="32"/>
          <w:szCs w:val="32"/>
        </w:rPr>
      </w:pPr>
    </w:p>
    <w:p w14:paraId="1DB988E0" w14:textId="77777777" w:rsidR="00743A44" w:rsidRDefault="00743A44" w:rsidP="004A558A">
      <w:pPr>
        <w:jc w:val="center"/>
        <w:rPr>
          <w:rFonts w:asciiTheme="majorBidi" w:eastAsia="TmsNewRmn (IBM4029)" w:hAnsiTheme="majorBidi" w:cstheme="majorBidi"/>
          <w:b/>
          <w:color w:val="0D0D0D"/>
          <w:sz w:val="32"/>
          <w:szCs w:val="32"/>
        </w:rPr>
      </w:pPr>
    </w:p>
    <w:p w14:paraId="71C4B7F0" w14:textId="77777777" w:rsidR="00743A44" w:rsidRDefault="00743A44" w:rsidP="004A558A">
      <w:pPr>
        <w:jc w:val="center"/>
        <w:rPr>
          <w:rFonts w:asciiTheme="majorBidi" w:eastAsia="TmsNewRmn (IBM4029)" w:hAnsiTheme="majorBidi" w:cstheme="majorBidi"/>
          <w:b/>
          <w:color w:val="0D0D0D"/>
          <w:sz w:val="32"/>
          <w:szCs w:val="32"/>
        </w:rPr>
      </w:pPr>
    </w:p>
    <w:p w14:paraId="22D165BB" w14:textId="77777777" w:rsidR="00743A44" w:rsidRDefault="00743A44" w:rsidP="004A558A">
      <w:pPr>
        <w:jc w:val="center"/>
        <w:rPr>
          <w:rFonts w:asciiTheme="majorBidi" w:eastAsia="TmsNewRmn (IBM4029)" w:hAnsiTheme="majorBidi" w:cstheme="majorBidi"/>
          <w:b/>
          <w:color w:val="0D0D0D"/>
          <w:sz w:val="32"/>
          <w:szCs w:val="32"/>
        </w:rPr>
      </w:pPr>
    </w:p>
    <w:p w14:paraId="56386E01" w14:textId="77777777" w:rsidR="00743A44" w:rsidRDefault="00743A44" w:rsidP="004A558A">
      <w:pPr>
        <w:jc w:val="center"/>
        <w:rPr>
          <w:rFonts w:asciiTheme="majorBidi" w:eastAsia="TmsNewRmn (IBM4029)" w:hAnsiTheme="majorBidi" w:cstheme="majorBidi"/>
          <w:b/>
          <w:color w:val="0D0D0D"/>
          <w:sz w:val="32"/>
          <w:szCs w:val="32"/>
        </w:rPr>
      </w:pPr>
    </w:p>
    <w:p w14:paraId="1F31502B" w14:textId="77777777" w:rsidR="00743A44" w:rsidRDefault="00743A44" w:rsidP="004A558A">
      <w:pPr>
        <w:jc w:val="center"/>
        <w:rPr>
          <w:rFonts w:asciiTheme="majorBidi" w:eastAsia="TmsNewRmn (IBM4029)" w:hAnsiTheme="majorBidi" w:cstheme="majorBidi"/>
          <w:b/>
          <w:color w:val="0D0D0D"/>
          <w:sz w:val="32"/>
          <w:szCs w:val="32"/>
        </w:rPr>
      </w:pPr>
    </w:p>
    <w:p w14:paraId="00FBC549" w14:textId="77777777" w:rsidR="00394A3F" w:rsidRDefault="00394A3F" w:rsidP="004A558A">
      <w:pPr>
        <w:jc w:val="center"/>
        <w:rPr>
          <w:rFonts w:asciiTheme="majorBidi" w:eastAsia="TmsNewRmn (IBM4029)" w:hAnsiTheme="majorBidi" w:cstheme="majorBidi"/>
          <w:b/>
          <w:color w:val="0D0D0D"/>
          <w:sz w:val="32"/>
          <w:szCs w:val="32"/>
        </w:rPr>
      </w:pPr>
    </w:p>
    <w:p w14:paraId="55CC2D47" w14:textId="77777777" w:rsidR="00394A3F" w:rsidRDefault="00394A3F" w:rsidP="004A558A">
      <w:pPr>
        <w:jc w:val="center"/>
        <w:rPr>
          <w:rFonts w:asciiTheme="majorBidi" w:eastAsia="TmsNewRmn (IBM4029)" w:hAnsiTheme="majorBidi" w:cstheme="majorBidi"/>
          <w:b/>
          <w:color w:val="0D0D0D"/>
          <w:sz w:val="32"/>
          <w:szCs w:val="32"/>
        </w:rPr>
      </w:pPr>
    </w:p>
    <w:p w14:paraId="14F1D9A2" w14:textId="77777777" w:rsidR="00394A3F" w:rsidRDefault="00394A3F" w:rsidP="004A558A">
      <w:pPr>
        <w:jc w:val="center"/>
        <w:rPr>
          <w:rFonts w:asciiTheme="majorBidi" w:eastAsia="TmsNewRmn (IBM4029)" w:hAnsiTheme="majorBidi" w:cstheme="majorBidi"/>
          <w:b/>
          <w:color w:val="0D0D0D"/>
          <w:sz w:val="32"/>
          <w:szCs w:val="32"/>
        </w:rPr>
      </w:pPr>
    </w:p>
    <w:p w14:paraId="57436162" w14:textId="77777777" w:rsidR="00743A44" w:rsidRDefault="00743A44" w:rsidP="004A558A">
      <w:pPr>
        <w:jc w:val="center"/>
        <w:rPr>
          <w:rFonts w:asciiTheme="majorBidi" w:eastAsia="TmsNewRmn (IBM4029)" w:hAnsiTheme="majorBidi" w:cstheme="majorBidi"/>
          <w:b/>
          <w:color w:val="0D0D0D"/>
          <w:sz w:val="32"/>
          <w:szCs w:val="32"/>
        </w:rPr>
      </w:pPr>
    </w:p>
    <w:p w14:paraId="55F9817C" w14:textId="77777777" w:rsidR="004A558A" w:rsidRPr="004A558A" w:rsidRDefault="004A558A" w:rsidP="004A558A">
      <w:pPr>
        <w:jc w:val="center"/>
        <w:rPr>
          <w:rFonts w:asciiTheme="majorBidi" w:eastAsia="TmsNewRmn (IBM4029)" w:hAnsiTheme="majorBidi" w:cstheme="majorBidi"/>
          <w:b/>
          <w:color w:val="0D0D0D"/>
          <w:sz w:val="32"/>
          <w:szCs w:val="32"/>
        </w:rPr>
      </w:pPr>
      <w:r w:rsidRPr="004A558A">
        <w:rPr>
          <w:rFonts w:asciiTheme="majorBidi" w:eastAsia="TmsNewRmn (IBM4029)" w:hAnsiTheme="majorBidi" w:cstheme="majorBidi"/>
          <w:b/>
          <w:color w:val="0D0D0D"/>
          <w:sz w:val="32"/>
          <w:szCs w:val="32"/>
        </w:rPr>
        <w:lastRenderedPageBreak/>
        <w:t>BORDEREAU DES PRIX – DETAIL ESTIMATIF</w:t>
      </w:r>
    </w:p>
    <w:p w14:paraId="5FE95361" w14:textId="77777777" w:rsidR="004A558A" w:rsidRPr="004A558A" w:rsidRDefault="004A558A" w:rsidP="004A558A">
      <w:pPr>
        <w:jc w:val="center"/>
        <w:rPr>
          <w:rFonts w:asciiTheme="majorBidi" w:eastAsia="TmsNewRmn (IBM4029)" w:hAnsiTheme="majorBidi" w:cstheme="majorBidi"/>
          <w:b/>
          <w:color w:val="0D0D0D"/>
          <w:sz w:val="32"/>
          <w:szCs w:val="32"/>
        </w:rPr>
      </w:pPr>
    </w:p>
    <w:p w14:paraId="15308835" w14:textId="77777777" w:rsidR="004A558A" w:rsidRPr="004A558A" w:rsidRDefault="004A558A" w:rsidP="004A558A">
      <w:pPr>
        <w:tabs>
          <w:tab w:val="left" w:pos="2366"/>
        </w:tabs>
        <w:jc w:val="both"/>
        <w:rPr>
          <w:rFonts w:asciiTheme="majorBidi" w:hAnsiTheme="majorBidi" w:cstheme="majorBidi"/>
          <w:bCs/>
          <w:sz w:val="22"/>
          <w:szCs w:val="22"/>
        </w:rPr>
      </w:pPr>
      <w:r w:rsidRPr="004A558A">
        <w:rPr>
          <w:rFonts w:asciiTheme="majorBidi" w:hAnsiTheme="majorBidi" w:cstheme="majorBidi"/>
          <w:bCs/>
          <w:sz w:val="22"/>
          <w:szCs w:val="22"/>
        </w:rPr>
        <w:t>Appel d’offres ouver</w:t>
      </w:r>
      <w:r w:rsidRPr="004A558A">
        <w:rPr>
          <w:rFonts w:asciiTheme="majorBidi" w:hAnsiTheme="majorBidi" w:cstheme="majorBidi"/>
          <w:bCs/>
          <w:color w:val="000000"/>
          <w:sz w:val="22"/>
          <w:szCs w:val="22"/>
        </w:rPr>
        <w:t xml:space="preserve">t simplifié </w:t>
      </w:r>
      <w:r w:rsidRPr="004A558A">
        <w:rPr>
          <w:rFonts w:asciiTheme="majorBidi" w:hAnsiTheme="majorBidi" w:cstheme="majorBidi"/>
          <w:bCs/>
          <w:sz w:val="22"/>
          <w:szCs w:val="22"/>
        </w:rPr>
        <w:t xml:space="preserve">sur offre des prix N° </w:t>
      </w:r>
      <w:r w:rsidRPr="004A558A">
        <w:rPr>
          <w:rFonts w:asciiTheme="majorBidi" w:hAnsiTheme="majorBidi" w:cstheme="majorBidi"/>
          <w:sz w:val="22"/>
          <w:szCs w:val="22"/>
        </w:rPr>
        <w:t>01/2026 CFP TETOUAN 2</w:t>
      </w:r>
      <w:r w:rsidRPr="004A558A">
        <w:rPr>
          <w:rFonts w:asciiTheme="majorBidi" w:hAnsiTheme="majorBidi" w:cstheme="majorBidi"/>
          <w:bCs/>
          <w:sz w:val="22"/>
          <w:szCs w:val="22"/>
        </w:rPr>
        <w:t>.</w:t>
      </w:r>
    </w:p>
    <w:p w14:paraId="01E6162D" w14:textId="77777777" w:rsidR="004A558A" w:rsidRPr="004A558A" w:rsidRDefault="004A558A" w:rsidP="004A558A">
      <w:pPr>
        <w:tabs>
          <w:tab w:val="left" w:pos="2366"/>
        </w:tabs>
        <w:jc w:val="both"/>
        <w:rPr>
          <w:rFonts w:asciiTheme="majorBidi" w:hAnsiTheme="majorBidi" w:cstheme="majorBidi"/>
          <w:b/>
          <w:sz w:val="14"/>
          <w:szCs w:val="14"/>
          <w:u w:val="single"/>
        </w:rPr>
      </w:pPr>
    </w:p>
    <w:p w14:paraId="72ED634F" w14:textId="77777777" w:rsidR="004A558A" w:rsidRPr="004A558A" w:rsidRDefault="004A558A" w:rsidP="004A558A">
      <w:pPr>
        <w:tabs>
          <w:tab w:val="left" w:pos="2366"/>
        </w:tabs>
        <w:jc w:val="both"/>
        <w:rPr>
          <w:rFonts w:asciiTheme="majorBidi" w:hAnsiTheme="majorBidi" w:cstheme="majorBidi"/>
          <w:b/>
          <w:sz w:val="22"/>
          <w:szCs w:val="22"/>
          <w:u w:val="single"/>
        </w:rPr>
      </w:pPr>
      <w:r w:rsidRPr="004A558A">
        <w:rPr>
          <w:rFonts w:asciiTheme="majorBidi" w:hAnsiTheme="majorBidi" w:cstheme="majorBidi"/>
          <w:b/>
          <w:sz w:val="22"/>
          <w:szCs w:val="22"/>
          <w:u w:val="single"/>
        </w:rPr>
        <w:t>Objet du marché :</w:t>
      </w:r>
    </w:p>
    <w:p w14:paraId="1807B8ED" w14:textId="77777777" w:rsidR="004A558A" w:rsidRPr="004A558A" w:rsidRDefault="004A558A" w:rsidP="004A558A">
      <w:pPr>
        <w:tabs>
          <w:tab w:val="left" w:pos="2366"/>
        </w:tabs>
        <w:jc w:val="both"/>
        <w:rPr>
          <w:rFonts w:asciiTheme="majorBidi" w:hAnsiTheme="majorBidi" w:cstheme="majorBidi"/>
          <w:b/>
          <w:sz w:val="22"/>
          <w:szCs w:val="22"/>
          <w:u w:val="single"/>
        </w:rPr>
      </w:pPr>
    </w:p>
    <w:p w14:paraId="7FC06927" w14:textId="7FDDA649" w:rsidR="004A558A" w:rsidRPr="004A558A" w:rsidRDefault="00DE06EA" w:rsidP="004A558A">
      <w:pPr>
        <w:tabs>
          <w:tab w:val="left" w:pos="4370"/>
        </w:tabs>
        <w:jc w:val="both"/>
        <w:rPr>
          <w:rFonts w:asciiTheme="majorBidi" w:hAnsiTheme="majorBidi" w:cstheme="majorBidi"/>
          <w:bCs/>
          <w:sz w:val="12"/>
          <w:szCs w:val="12"/>
        </w:rPr>
      </w:pPr>
      <w:r w:rsidRPr="00DE06EA">
        <w:rPr>
          <w:rFonts w:asciiTheme="majorBidi" w:hAnsiTheme="majorBidi" w:cstheme="majorBidi"/>
          <w:b/>
          <w:sz w:val="22"/>
          <w:szCs w:val="22"/>
        </w:rPr>
        <w:t xml:space="preserve">Achat de Matières d’Œuvres et du Petit Outillage (MOPO), destinés à la formation pour des établissements (EFP) relevant du CFP TETOUAN 2   </w:t>
      </w:r>
      <w:r w:rsidR="004A558A" w:rsidRPr="004A558A">
        <w:rPr>
          <w:rFonts w:asciiTheme="majorBidi" w:hAnsiTheme="majorBidi" w:cstheme="majorBidi"/>
          <w:bCs/>
          <w:sz w:val="12"/>
          <w:szCs w:val="12"/>
        </w:rPr>
        <w:tab/>
      </w:r>
    </w:p>
    <w:p w14:paraId="138EFCC6" w14:textId="77777777" w:rsidR="004A558A" w:rsidRPr="004A558A" w:rsidRDefault="004A558A" w:rsidP="004A558A">
      <w:pPr>
        <w:rPr>
          <w:rFonts w:asciiTheme="majorBidi" w:hAnsiTheme="majorBidi" w:cstheme="majorBidi"/>
          <w:b/>
          <w:szCs w:val="12"/>
        </w:rPr>
      </w:pPr>
      <w:r w:rsidRPr="004A558A">
        <w:rPr>
          <w:rFonts w:asciiTheme="majorBidi" w:hAnsiTheme="majorBidi" w:cstheme="majorBidi"/>
          <w:b/>
          <w:szCs w:val="12"/>
        </w:rPr>
        <w:t>LOT 05 : Achat de matières d’œuvre et petit Outillage en menuiserie aluminium cuisine</w:t>
      </w:r>
    </w:p>
    <w:p w14:paraId="6F83F84A" w14:textId="77777777" w:rsidR="004A558A" w:rsidRPr="004A558A" w:rsidRDefault="004A558A" w:rsidP="004A558A">
      <w:pPr>
        <w:rPr>
          <w:rFonts w:asciiTheme="majorBidi" w:hAnsiTheme="majorBidi" w:cstheme="majorBidi"/>
          <w:bCs/>
          <w:sz w:val="22"/>
          <w:szCs w:val="22"/>
        </w:rPr>
      </w:pPr>
    </w:p>
    <w:tbl>
      <w:tblPr>
        <w:tblW w:w="10069" w:type="dxa"/>
        <w:tblInd w:w="-21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60"/>
        <w:gridCol w:w="6286"/>
        <w:gridCol w:w="607"/>
        <w:gridCol w:w="660"/>
        <w:gridCol w:w="931"/>
        <w:gridCol w:w="925"/>
      </w:tblGrid>
      <w:tr w:rsidR="00743A44" w:rsidRPr="004A558A" w14:paraId="15F63362" w14:textId="77777777" w:rsidTr="00743A44">
        <w:trPr>
          <w:trHeight w:val="101"/>
          <w:tblHeader/>
        </w:trPr>
        <w:tc>
          <w:tcPr>
            <w:tcW w:w="6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BDD7EE"/>
            <w:noWrap/>
            <w:vAlign w:val="center"/>
            <w:hideMark/>
          </w:tcPr>
          <w:p w14:paraId="0679E9F6" w14:textId="77777777" w:rsidR="00743A44" w:rsidRPr="004A558A" w:rsidRDefault="00743A44" w:rsidP="00743A44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</w:pPr>
            <w:r w:rsidRPr="004A558A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>N°</w:t>
            </w:r>
          </w:p>
        </w:tc>
        <w:tc>
          <w:tcPr>
            <w:tcW w:w="6286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0E114189" w14:textId="77777777" w:rsidR="00743A44" w:rsidRPr="004A558A" w:rsidRDefault="00743A44" w:rsidP="00743A44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</w:pPr>
            <w:r w:rsidRPr="004A558A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>Désignation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470BDCF7" w14:textId="77777777" w:rsidR="00743A44" w:rsidRPr="004A558A" w:rsidRDefault="00743A44" w:rsidP="00743A44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</w:pPr>
            <w:r w:rsidRPr="004A558A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>Unité</w:t>
            </w:r>
          </w:p>
        </w:tc>
        <w:tc>
          <w:tcPr>
            <w:tcW w:w="660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000000" w:fill="BDD7EE"/>
            <w:noWrap/>
            <w:vAlign w:val="center"/>
            <w:hideMark/>
          </w:tcPr>
          <w:p w14:paraId="2D28D26A" w14:textId="77777777" w:rsidR="00743A44" w:rsidRPr="004A558A" w:rsidRDefault="00743A44" w:rsidP="00743A44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</w:pPr>
            <w:r w:rsidRPr="004A558A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>Qté</w:t>
            </w:r>
          </w:p>
        </w:tc>
        <w:tc>
          <w:tcPr>
            <w:tcW w:w="93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BDD7EE"/>
            <w:noWrap/>
            <w:vAlign w:val="center"/>
            <w:hideMark/>
          </w:tcPr>
          <w:p w14:paraId="121CE874" w14:textId="77777777" w:rsidR="00743A44" w:rsidRPr="004A558A" w:rsidRDefault="00743A44" w:rsidP="00743A44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</w:pPr>
            <w:r w:rsidRPr="004A558A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>Prix Unitaire en DH (HTVA en Chiffre)</w:t>
            </w:r>
          </w:p>
        </w:tc>
        <w:tc>
          <w:tcPr>
            <w:tcW w:w="92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BDD7EE"/>
            <w:noWrap/>
            <w:vAlign w:val="center"/>
            <w:hideMark/>
          </w:tcPr>
          <w:p w14:paraId="7A0E699A" w14:textId="77777777" w:rsidR="00743A44" w:rsidRPr="004A558A" w:rsidRDefault="00743A44" w:rsidP="00743A44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</w:pPr>
            <w:r w:rsidRPr="004A558A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>Prix Total  en DH (HTVA en Chiffre)</w:t>
            </w:r>
          </w:p>
        </w:tc>
      </w:tr>
      <w:tr w:rsidR="00743A44" w:rsidRPr="004A558A" w14:paraId="2E3AF4A0" w14:textId="77777777" w:rsidTr="00743A44">
        <w:trPr>
          <w:trHeight w:val="93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11DE296" w14:textId="71A75726" w:rsidR="00743A44" w:rsidRPr="00743A44" w:rsidRDefault="00743A44" w:rsidP="00743A4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43A44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62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28A5FE0" w14:textId="3BC72FB6" w:rsidR="00743A44" w:rsidRPr="00743A44" w:rsidRDefault="00743A44" w:rsidP="00743A44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43A44">
              <w:rPr>
                <w:rFonts w:ascii="Arial" w:hAnsi="Arial" w:cs="Arial"/>
                <w:sz w:val="18"/>
                <w:szCs w:val="18"/>
              </w:rPr>
              <w:t>COUDE 500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18CBD82" w14:textId="637E29F7" w:rsidR="00743A44" w:rsidRPr="00743A44" w:rsidRDefault="00743A44" w:rsidP="00743A4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43A44">
              <w:rPr>
                <w:rFonts w:ascii="Arial" w:hAnsi="Arial" w:cs="Arial"/>
                <w:sz w:val="18"/>
                <w:szCs w:val="18"/>
              </w:rPr>
              <w:t>UN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F4F19B6" w14:textId="7A1CC231" w:rsidR="00743A44" w:rsidRPr="00743A44" w:rsidRDefault="00743A44" w:rsidP="00743A4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43A44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89A5420" w14:textId="77777777" w:rsidR="00743A44" w:rsidRPr="004A558A" w:rsidRDefault="00743A44" w:rsidP="00743A44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2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39A36F3" w14:textId="77777777" w:rsidR="00743A44" w:rsidRPr="004A558A" w:rsidRDefault="00743A44" w:rsidP="00743A44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</w:tr>
      <w:tr w:rsidR="00743A44" w:rsidRPr="004A558A" w14:paraId="19ABD3E0" w14:textId="77777777" w:rsidTr="00743A44">
        <w:trPr>
          <w:trHeight w:val="9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6C76AA1" w14:textId="3C52CD5C" w:rsidR="00743A44" w:rsidRPr="00743A44" w:rsidRDefault="00743A44" w:rsidP="00743A4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43A44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6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B52676C" w14:textId="4F9D0A21" w:rsidR="00743A44" w:rsidRPr="00743A44" w:rsidRDefault="00743A44" w:rsidP="00743A44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43A44">
              <w:rPr>
                <w:rFonts w:ascii="Arial" w:hAnsi="Arial" w:cs="Arial"/>
                <w:sz w:val="18"/>
                <w:szCs w:val="18"/>
              </w:rPr>
              <w:t>COUDE 512</w:t>
            </w:r>
          </w:p>
        </w:tc>
        <w:tc>
          <w:tcPr>
            <w:tcW w:w="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3567845" w14:textId="569A674F" w:rsidR="00743A44" w:rsidRPr="00743A44" w:rsidRDefault="00743A44" w:rsidP="00743A4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43A44">
              <w:rPr>
                <w:rFonts w:ascii="Arial" w:hAnsi="Arial" w:cs="Arial"/>
                <w:sz w:val="18"/>
                <w:szCs w:val="18"/>
              </w:rPr>
              <w:t>UN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750C756" w14:textId="7C7A1AEF" w:rsidR="00743A44" w:rsidRPr="00743A44" w:rsidRDefault="00743A44" w:rsidP="00743A4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43A44">
              <w:rPr>
                <w:rFonts w:ascii="Arial" w:hAnsi="Arial" w:cs="Arial"/>
                <w:sz w:val="18"/>
                <w:szCs w:val="18"/>
              </w:rPr>
              <w:t>60</w:t>
            </w:r>
          </w:p>
        </w:tc>
        <w:tc>
          <w:tcPr>
            <w:tcW w:w="9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0FBE0AC" w14:textId="77777777" w:rsidR="00743A44" w:rsidRPr="004A558A" w:rsidRDefault="00743A44" w:rsidP="00743A44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9E6E354" w14:textId="77777777" w:rsidR="00743A44" w:rsidRPr="004A558A" w:rsidRDefault="00743A44" w:rsidP="00743A44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</w:tr>
      <w:tr w:rsidR="00743A44" w:rsidRPr="004A558A" w14:paraId="0CA4743C" w14:textId="77777777" w:rsidTr="00743A44">
        <w:trPr>
          <w:trHeight w:val="9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FEC015A" w14:textId="73684FD6" w:rsidR="00743A44" w:rsidRPr="00743A44" w:rsidRDefault="00743A44" w:rsidP="00743A4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43A44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6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BFCD6C0" w14:textId="03CBBF41" w:rsidR="00743A44" w:rsidRPr="00743A44" w:rsidRDefault="00743A44" w:rsidP="00743A44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43A44">
              <w:rPr>
                <w:rFonts w:ascii="Arial" w:hAnsi="Arial" w:cs="Arial"/>
                <w:sz w:val="18"/>
                <w:szCs w:val="18"/>
              </w:rPr>
              <w:t>COUDE FAUX CADRE F40</w:t>
            </w:r>
          </w:p>
        </w:tc>
        <w:tc>
          <w:tcPr>
            <w:tcW w:w="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DC763BC" w14:textId="3A74D37E" w:rsidR="00743A44" w:rsidRPr="00743A44" w:rsidRDefault="00743A44" w:rsidP="00743A4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43A44">
              <w:rPr>
                <w:rFonts w:ascii="Arial" w:hAnsi="Arial" w:cs="Arial"/>
                <w:sz w:val="18"/>
                <w:szCs w:val="18"/>
              </w:rPr>
              <w:t>UN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549F0ED" w14:textId="2EE24910" w:rsidR="00743A44" w:rsidRPr="00743A44" w:rsidRDefault="00743A44" w:rsidP="00743A4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43A44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9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0AC6E78" w14:textId="77777777" w:rsidR="00743A44" w:rsidRPr="004A558A" w:rsidRDefault="00743A44" w:rsidP="00743A44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1216B82E" w14:textId="77777777" w:rsidR="00743A44" w:rsidRPr="004A558A" w:rsidRDefault="00743A44" w:rsidP="00743A44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</w:tr>
      <w:tr w:rsidR="00743A44" w:rsidRPr="004A558A" w14:paraId="2DA11515" w14:textId="77777777" w:rsidTr="00743A44">
        <w:trPr>
          <w:trHeight w:val="9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C0BEC21" w14:textId="3A19BECF" w:rsidR="00743A44" w:rsidRPr="00743A44" w:rsidRDefault="00743A44" w:rsidP="00743A4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43A44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6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06E68A9" w14:textId="08B9D66E" w:rsidR="00743A44" w:rsidRPr="00743A44" w:rsidRDefault="00743A44" w:rsidP="00743A44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43A44">
              <w:rPr>
                <w:rFonts w:ascii="Arial" w:hAnsi="Arial" w:cs="Arial"/>
                <w:sz w:val="18"/>
                <w:szCs w:val="18"/>
              </w:rPr>
              <w:t>COUDE FAUX CADRE F60</w:t>
            </w:r>
          </w:p>
        </w:tc>
        <w:tc>
          <w:tcPr>
            <w:tcW w:w="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6B1D77C" w14:textId="5C63FB86" w:rsidR="00743A44" w:rsidRPr="00743A44" w:rsidRDefault="00743A44" w:rsidP="00743A4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43A44">
              <w:rPr>
                <w:rFonts w:ascii="Arial" w:hAnsi="Arial" w:cs="Arial"/>
                <w:sz w:val="18"/>
                <w:szCs w:val="18"/>
              </w:rPr>
              <w:t>UN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FA4A3D0" w14:textId="02B51B0D" w:rsidR="00743A44" w:rsidRPr="00743A44" w:rsidRDefault="00743A44" w:rsidP="00743A4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43A44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9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A2D2E78" w14:textId="77777777" w:rsidR="00743A44" w:rsidRPr="004A558A" w:rsidRDefault="00743A44" w:rsidP="00743A44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025C6526" w14:textId="77777777" w:rsidR="00743A44" w:rsidRPr="004A558A" w:rsidRDefault="00743A44" w:rsidP="00743A44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</w:tr>
      <w:tr w:rsidR="00743A44" w:rsidRPr="004A558A" w14:paraId="1BAEA6D3" w14:textId="77777777" w:rsidTr="00743A44">
        <w:trPr>
          <w:trHeight w:val="9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7B29BE7" w14:textId="78DB6D41" w:rsidR="00743A44" w:rsidRPr="00743A44" w:rsidRDefault="00743A44" w:rsidP="00743A4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43A44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6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A13AC28" w14:textId="14FB44EA" w:rsidR="00743A44" w:rsidRPr="00743A44" w:rsidRDefault="00743A44" w:rsidP="00743A44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43A44">
              <w:rPr>
                <w:rFonts w:ascii="Arial" w:hAnsi="Arial" w:cs="Arial"/>
                <w:sz w:val="18"/>
                <w:szCs w:val="18"/>
              </w:rPr>
              <w:t>COUDE PLASTIQUE (COUVRE JOINT DE 45 MM)</w:t>
            </w:r>
          </w:p>
        </w:tc>
        <w:tc>
          <w:tcPr>
            <w:tcW w:w="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FC06010" w14:textId="068F7797" w:rsidR="00743A44" w:rsidRPr="00743A44" w:rsidRDefault="00743A44" w:rsidP="00743A4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43A44">
              <w:rPr>
                <w:rFonts w:ascii="Arial" w:hAnsi="Arial" w:cs="Arial"/>
                <w:sz w:val="18"/>
                <w:szCs w:val="18"/>
              </w:rPr>
              <w:t>UN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231FE03" w14:textId="48EB8045" w:rsidR="00743A44" w:rsidRPr="00743A44" w:rsidRDefault="00743A44" w:rsidP="00743A4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43A44">
              <w:rPr>
                <w:rFonts w:ascii="Arial" w:hAnsi="Arial" w:cs="Arial"/>
                <w:sz w:val="18"/>
                <w:szCs w:val="18"/>
              </w:rPr>
              <w:t>300</w:t>
            </w:r>
          </w:p>
        </w:tc>
        <w:tc>
          <w:tcPr>
            <w:tcW w:w="9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2EA7568" w14:textId="77777777" w:rsidR="00743A44" w:rsidRPr="004A558A" w:rsidRDefault="00743A44" w:rsidP="00743A44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7A6F917" w14:textId="77777777" w:rsidR="00743A44" w:rsidRPr="004A558A" w:rsidRDefault="00743A44" w:rsidP="00743A44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</w:tr>
      <w:tr w:rsidR="00743A44" w:rsidRPr="004A558A" w14:paraId="609D1977" w14:textId="77777777" w:rsidTr="00743A44">
        <w:trPr>
          <w:trHeight w:val="9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6429A5D" w14:textId="0DA4BB8C" w:rsidR="00743A44" w:rsidRPr="00743A44" w:rsidRDefault="00743A44" w:rsidP="00743A4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43A44"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6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4288D9F" w14:textId="03BBB398" w:rsidR="00743A44" w:rsidRPr="00743A44" w:rsidRDefault="00743A44" w:rsidP="00743A44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43A44">
              <w:rPr>
                <w:rFonts w:ascii="Arial" w:hAnsi="Arial" w:cs="Arial"/>
                <w:sz w:val="18"/>
                <w:szCs w:val="18"/>
              </w:rPr>
              <w:t>COFFRE ALUMINIUM 14 CM</w:t>
            </w:r>
          </w:p>
        </w:tc>
        <w:tc>
          <w:tcPr>
            <w:tcW w:w="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2CDCA33" w14:textId="52E57781" w:rsidR="00743A44" w:rsidRPr="00743A44" w:rsidRDefault="00743A44" w:rsidP="00743A4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43A44">
              <w:rPr>
                <w:rFonts w:ascii="Arial" w:hAnsi="Arial" w:cs="Arial"/>
                <w:sz w:val="18"/>
                <w:szCs w:val="18"/>
              </w:rPr>
              <w:t>ML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BD304A1" w14:textId="48266CED" w:rsidR="00743A44" w:rsidRPr="00743A44" w:rsidRDefault="00743A44" w:rsidP="00743A4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43A44">
              <w:rPr>
                <w:rFonts w:ascii="Arial" w:hAnsi="Arial" w:cs="Arial"/>
                <w:sz w:val="18"/>
                <w:szCs w:val="18"/>
              </w:rPr>
              <w:t>30</w:t>
            </w:r>
          </w:p>
        </w:tc>
        <w:tc>
          <w:tcPr>
            <w:tcW w:w="9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965894D" w14:textId="77777777" w:rsidR="00743A44" w:rsidRPr="004A558A" w:rsidRDefault="00743A44" w:rsidP="00743A44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57512FA1" w14:textId="77777777" w:rsidR="00743A44" w:rsidRPr="004A558A" w:rsidRDefault="00743A44" w:rsidP="00743A44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</w:tr>
      <w:tr w:rsidR="00743A44" w:rsidRPr="004A558A" w14:paraId="1A4B9B47" w14:textId="77777777" w:rsidTr="00743A44">
        <w:trPr>
          <w:trHeight w:val="9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5E6CC3E" w14:textId="052D8A81" w:rsidR="00743A44" w:rsidRPr="00743A44" w:rsidRDefault="00743A44" w:rsidP="00743A4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43A44">
              <w:rPr>
                <w:rFonts w:ascii="Arial" w:hAnsi="Arial" w:cs="Arial"/>
                <w:sz w:val="18"/>
                <w:szCs w:val="18"/>
              </w:rPr>
              <w:t>7</w:t>
            </w:r>
          </w:p>
        </w:tc>
        <w:tc>
          <w:tcPr>
            <w:tcW w:w="6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2360A1E" w14:textId="3F273880" w:rsidR="00743A44" w:rsidRPr="00743A44" w:rsidRDefault="00743A44" w:rsidP="00743A44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43A44">
              <w:rPr>
                <w:rFonts w:ascii="Arial" w:hAnsi="Arial" w:cs="Arial"/>
                <w:sz w:val="18"/>
                <w:szCs w:val="18"/>
              </w:rPr>
              <w:t>COFFRE ALUMINIUM 16 CM</w:t>
            </w:r>
          </w:p>
        </w:tc>
        <w:tc>
          <w:tcPr>
            <w:tcW w:w="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E2EDF16" w14:textId="5EAF64D5" w:rsidR="00743A44" w:rsidRPr="00743A44" w:rsidRDefault="00743A44" w:rsidP="00743A4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43A44">
              <w:rPr>
                <w:rFonts w:ascii="Arial" w:hAnsi="Arial" w:cs="Arial"/>
                <w:sz w:val="18"/>
                <w:szCs w:val="18"/>
              </w:rPr>
              <w:t>ML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731460F" w14:textId="09BC3385" w:rsidR="00743A44" w:rsidRPr="00743A44" w:rsidRDefault="00743A44" w:rsidP="00743A4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43A44">
              <w:rPr>
                <w:rFonts w:ascii="Arial" w:hAnsi="Arial" w:cs="Arial"/>
                <w:sz w:val="18"/>
                <w:szCs w:val="18"/>
              </w:rPr>
              <w:t>30</w:t>
            </w:r>
          </w:p>
        </w:tc>
        <w:tc>
          <w:tcPr>
            <w:tcW w:w="9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859699E" w14:textId="77777777" w:rsidR="00743A44" w:rsidRPr="004A558A" w:rsidRDefault="00743A44" w:rsidP="00743A44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935A6C4" w14:textId="77777777" w:rsidR="00743A44" w:rsidRPr="004A558A" w:rsidRDefault="00743A44" w:rsidP="00743A44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</w:tr>
      <w:tr w:rsidR="00743A44" w:rsidRPr="004A558A" w14:paraId="3EEEA792" w14:textId="77777777" w:rsidTr="00743A44">
        <w:trPr>
          <w:trHeight w:val="9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1909FD3" w14:textId="14113DA0" w:rsidR="00743A44" w:rsidRPr="00743A44" w:rsidRDefault="00743A44" w:rsidP="00743A4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43A44">
              <w:rPr>
                <w:rFonts w:ascii="Arial" w:hAnsi="Arial" w:cs="Arial"/>
                <w:sz w:val="18"/>
                <w:szCs w:val="18"/>
              </w:rPr>
              <w:t>8</w:t>
            </w:r>
          </w:p>
        </w:tc>
        <w:tc>
          <w:tcPr>
            <w:tcW w:w="6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45041DD" w14:textId="7475E176" w:rsidR="00743A44" w:rsidRPr="00743A44" w:rsidRDefault="00743A44" w:rsidP="00743A44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43A44">
              <w:rPr>
                <w:rFonts w:ascii="Arial" w:hAnsi="Arial" w:cs="Arial"/>
                <w:sz w:val="18"/>
                <w:szCs w:val="18"/>
              </w:rPr>
              <w:t>EMBOUT POUR RIDEAU ALUMINIUM</w:t>
            </w:r>
          </w:p>
        </w:tc>
        <w:tc>
          <w:tcPr>
            <w:tcW w:w="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5FB7775" w14:textId="695770DD" w:rsidR="00743A44" w:rsidRPr="00743A44" w:rsidRDefault="00743A44" w:rsidP="00743A4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43A44">
              <w:rPr>
                <w:rFonts w:ascii="Arial" w:hAnsi="Arial" w:cs="Arial"/>
                <w:sz w:val="18"/>
                <w:szCs w:val="18"/>
              </w:rPr>
              <w:t>UN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B227182" w14:textId="5A91B802" w:rsidR="00743A44" w:rsidRPr="00743A44" w:rsidRDefault="00743A44" w:rsidP="00743A4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43A44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9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369764C" w14:textId="77777777" w:rsidR="00743A44" w:rsidRPr="004A558A" w:rsidRDefault="00743A44" w:rsidP="00743A44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1FEC1502" w14:textId="77777777" w:rsidR="00743A44" w:rsidRPr="004A558A" w:rsidRDefault="00743A44" w:rsidP="00743A44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</w:tr>
      <w:tr w:rsidR="00743A44" w:rsidRPr="004A558A" w14:paraId="0176DD24" w14:textId="77777777" w:rsidTr="00743A44">
        <w:trPr>
          <w:trHeight w:val="9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49F6E91" w14:textId="234D09E2" w:rsidR="00743A44" w:rsidRPr="00743A44" w:rsidRDefault="00743A44" w:rsidP="00743A4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43A44">
              <w:rPr>
                <w:rFonts w:ascii="Arial" w:hAnsi="Arial" w:cs="Arial"/>
                <w:sz w:val="18"/>
                <w:szCs w:val="18"/>
              </w:rPr>
              <w:t>9</w:t>
            </w:r>
          </w:p>
        </w:tc>
        <w:tc>
          <w:tcPr>
            <w:tcW w:w="6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361AB68" w14:textId="5D80DED1" w:rsidR="00743A44" w:rsidRPr="00743A44" w:rsidRDefault="00743A44" w:rsidP="00743A44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43A44">
              <w:rPr>
                <w:rFonts w:ascii="Arial" w:hAnsi="Arial" w:cs="Arial"/>
                <w:sz w:val="18"/>
                <w:szCs w:val="18"/>
              </w:rPr>
              <w:t>FAUX CADRE F40</w:t>
            </w:r>
          </w:p>
        </w:tc>
        <w:tc>
          <w:tcPr>
            <w:tcW w:w="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4F9A2D9" w14:textId="33F0EF36" w:rsidR="00743A44" w:rsidRPr="00743A44" w:rsidRDefault="00743A44" w:rsidP="00743A4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43A44">
              <w:rPr>
                <w:rFonts w:ascii="Arial" w:hAnsi="Arial" w:cs="Arial"/>
                <w:sz w:val="18"/>
                <w:szCs w:val="18"/>
              </w:rPr>
              <w:t>ML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7E95884" w14:textId="3D15CB0D" w:rsidR="00743A44" w:rsidRPr="00743A44" w:rsidRDefault="00743A44" w:rsidP="00743A4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43A44">
              <w:rPr>
                <w:rFonts w:ascii="Arial" w:hAnsi="Arial" w:cs="Arial"/>
                <w:sz w:val="18"/>
                <w:szCs w:val="18"/>
              </w:rPr>
              <w:t>60</w:t>
            </w:r>
          </w:p>
        </w:tc>
        <w:tc>
          <w:tcPr>
            <w:tcW w:w="9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DF59932" w14:textId="77777777" w:rsidR="00743A44" w:rsidRPr="004A558A" w:rsidRDefault="00743A44" w:rsidP="00743A44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202D374" w14:textId="77777777" w:rsidR="00743A44" w:rsidRPr="004A558A" w:rsidRDefault="00743A44" w:rsidP="00743A44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</w:tr>
      <w:tr w:rsidR="00743A44" w:rsidRPr="004A558A" w14:paraId="70964873" w14:textId="77777777" w:rsidTr="00743A44">
        <w:trPr>
          <w:trHeight w:val="9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80E52F1" w14:textId="081B82CC" w:rsidR="00743A44" w:rsidRPr="00743A44" w:rsidRDefault="00743A44" w:rsidP="00743A4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43A44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6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890CF7A" w14:textId="2275941E" w:rsidR="00743A44" w:rsidRPr="00743A44" w:rsidRDefault="00743A44" w:rsidP="00743A44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43A44">
              <w:rPr>
                <w:rFonts w:ascii="Arial" w:hAnsi="Arial" w:cs="Arial"/>
                <w:sz w:val="18"/>
                <w:szCs w:val="18"/>
              </w:rPr>
              <w:t>FAUX CADRE F60</w:t>
            </w:r>
          </w:p>
        </w:tc>
        <w:tc>
          <w:tcPr>
            <w:tcW w:w="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6745E27" w14:textId="13C00BBB" w:rsidR="00743A44" w:rsidRPr="00743A44" w:rsidRDefault="00743A44" w:rsidP="00743A4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43A44">
              <w:rPr>
                <w:rFonts w:ascii="Arial" w:hAnsi="Arial" w:cs="Arial"/>
                <w:sz w:val="18"/>
                <w:szCs w:val="18"/>
              </w:rPr>
              <w:t>ML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94CC80D" w14:textId="498ECDB0" w:rsidR="00743A44" w:rsidRPr="00743A44" w:rsidRDefault="00743A44" w:rsidP="00743A4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43A44">
              <w:rPr>
                <w:rFonts w:ascii="Arial" w:hAnsi="Arial" w:cs="Arial"/>
                <w:sz w:val="18"/>
                <w:szCs w:val="18"/>
              </w:rPr>
              <w:t>30</w:t>
            </w:r>
          </w:p>
        </w:tc>
        <w:tc>
          <w:tcPr>
            <w:tcW w:w="9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1A351F1" w14:textId="77777777" w:rsidR="00743A44" w:rsidRPr="004A558A" w:rsidRDefault="00743A44" w:rsidP="00743A44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518B85BB" w14:textId="77777777" w:rsidR="00743A44" w:rsidRPr="004A558A" w:rsidRDefault="00743A44" w:rsidP="00743A44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</w:tr>
      <w:tr w:rsidR="00743A44" w:rsidRPr="004A558A" w14:paraId="35544B75" w14:textId="77777777" w:rsidTr="00743A44">
        <w:trPr>
          <w:trHeight w:val="9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06644BC" w14:textId="0675C117" w:rsidR="00743A44" w:rsidRPr="00743A44" w:rsidRDefault="00743A44" w:rsidP="00743A4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43A44">
              <w:rPr>
                <w:rFonts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6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E67BBEE" w14:textId="6E7D5543" w:rsidR="00743A44" w:rsidRPr="00743A44" w:rsidRDefault="00743A44" w:rsidP="00743A44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43A44">
              <w:rPr>
                <w:rFonts w:ascii="Arial" w:hAnsi="Arial" w:cs="Arial"/>
                <w:sz w:val="18"/>
                <w:szCs w:val="18"/>
              </w:rPr>
              <w:t xml:space="preserve">GLISSIERE COMPACTE </w:t>
            </w:r>
          </w:p>
        </w:tc>
        <w:tc>
          <w:tcPr>
            <w:tcW w:w="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CA19F48" w14:textId="593CD73C" w:rsidR="00743A44" w:rsidRPr="00743A44" w:rsidRDefault="00743A44" w:rsidP="00743A4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43A44">
              <w:rPr>
                <w:rFonts w:ascii="Arial" w:hAnsi="Arial" w:cs="Arial"/>
                <w:sz w:val="18"/>
                <w:szCs w:val="18"/>
              </w:rPr>
              <w:t>ML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F6876E2" w14:textId="0E1A0838" w:rsidR="00743A44" w:rsidRPr="00743A44" w:rsidRDefault="00743A44" w:rsidP="00743A4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43A44">
              <w:rPr>
                <w:rFonts w:ascii="Arial" w:hAnsi="Arial" w:cs="Arial"/>
                <w:sz w:val="18"/>
                <w:szCs w:val="18"/>
              </w:rPr>
              <w:t>30</w:t>
            </w:r>
          </w:p>
        </w:tc>
        <w:tc>
          <w:tcPr>
            <w:tcW w:w="9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5A57AF8" w14:textId="77777777" w:rsidR="00743A44" w:rsidRPr="004A558A" w:rsidRDefault="00743A44" w:rsidP="00743A44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86B3EC8" w14:textId="77777777" w:rsidR="00743A44" w:rsidRPr="004A558A" w:rsidRDefault="00743A44" w:rsidP="00743A44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</w:tr>
      <w:tr w:rsidR="00743A44" w:rsidRPr="004A558A" w14:paraId="3630C35B" w14:textId="77777777" w:rsidTr="00743A44">
        <w:trPr>
          <w:trHeight w:val="9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DDFA84F" w14:textId="17BA03A5" w:rsidR="00743A44" w:rsidRPr="00743A44" w:rsidRDefault="00743A44" w:rsidP="00743A4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43A44">
              <w:rPr>
                <w:rFonts w:ascii="Arial" w:hAnsi="Arial" w:cs="Arial"/>
                <w:sz w:val="18"/>
                <w:szCs w:val="18"/>
              </w:rPr>
              <w:t>12</w:t>
            </w:r>
          </w:p>
        </w:tc>
        <w:tc>
          <w:tcPr>
            <w:tcW w:w="6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848D29E" w14:textId="562A865D" w:rsidR="00743A44" w:rsidRPr="00743A44" w:rsidRDefault="00743A44" w:rsidP="00743A44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43A44">
              <w:rPr>
                <w:rFonts w:ascii="Arial" w:hAnsi="Arial" w:cs="Arial"/>
                <w:sz w:val="18"/>
                <w:szCs w:val="18"/>
              </w:rPr>
              <w:t>GLISSIERE TUBLAIRE</w:t>
            </w:r>
          </w:p>
        </w:tc>
        <w:tc>
          <w:tcPr>
            <w:tcW w:w="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CC4AADF" w14:textId="38718B2E" w:rsidR="00743A44" w:rsidRPr="00743A44" w:rsidRDefault="00743A44" w:rsidP="00743A4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43A44">
              <w:rPr>
                <w:rFonts w:ascii="Arial" w:hAnsi="Arial" w:cs="Arial"/>
                <w:sz w:val="18"/>
                <w:szCs w:val="18"/>
              </w:rPr>
              <w:t>ML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FDC250C" w14:textId="76F5450A" w:rsidR="00743A44" w:rsidRPr="00743A44" w:rsidRDefault="00743A44" w:rsidP="00743A4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43A44">
              <w:rPr>
                <w:rFonts w:ascii="Arial" w:hAnsi="Arial" w:cs="Arial"/>
                <w:sz w:val="18"/>
                <w:szCs w:val="18"/>
              </w:rPr>
              <w:t>60</w:t>
            </w:r>
          </w:p>
        </w:tc>
        <w:tc>
          <w:tcPr>
            <w:tcW w:w="9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B8616E6" w14:textId="77777777" w:rsidR="00743A44" w:rsidRPr="004A558A" w:rsidRDefault="00743A44" w:rsidP="00743A44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22951B7" w14:textId="77777777" w:rsidR="00743A44" w:rsidRPr="004A558A" w:rsidRDefault="00743A44" w:rsidP="00743A44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</w:tr>
      <w:tr w:rsidR="00743A44" w:rsidRPr="004A558A" w14:paraId="58747ED4" w14:textId="77777777" w:rsidTr="00743A44">
        <w:trPr>
          <w:trHeight w:val="9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7C346DD" w14:textId="3A668EF6" w:rsidR="00743A44" w:rsidRPr="00743A44" w:rsidRDefault="00743A44" w:rsidP="00743A4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43A44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6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98246BA" w14:textId="0B8756CD" w:rsidR="00743A44" w:rsidRPr="00743A44" w:rsidRDefault="00743A44" w:rsidP="00743A44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43A44">
              <w:rPr>
                <w:rFonts w:ascii="Arial" w:hAnsi="Arial" w:cs="Arial"/>
                <w:sz w:val="18"/>
                <w:szCs w:val="18"/>
              </w:rPr>
              <w:t>JOINT VITRAGE 4 MM</w:t>
            </w:r>
          </w:p>
        </w:tc>
        <w:tc>
          <w:tcPr>
            <w:tcW w:w="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5E0417C" w14:textId="6219AB5F" w:rsidR="00743A44" w:rsidRPr="00743A44" w:rsidRDefault="00743A44" w:rsidP="00743A4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43A44">
              <w:rPr>
                <w:rFonts w:ascii="Arial" w:hAnsi="Arial" w:cs="Arial"/>
                <w:sz w:val="18"/>
                <w:szCs w:val="18"/>
              </w:rPr>
              <w:t>ML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73D0BD0" w14:textId="0DD03E7F" w:rsidR="00743A44" w:rsidRPr="00743A44" w:rsidRDefault="00743A44" w:rsidP="00743A4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43A44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9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BFAF545" w14:textId="77777777" w:rsidR="00743A44" w:rsidRPr="004A558A" w:rsidRDefault="00743A44" w:rsidP="00743A44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5A00F37" w14:textId="77777777" w:rsidR="00743A44" w:rsidRPr="004A558A" w:rsidRDefault="00743A44" w:rsidP="00743A44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</w:tr>
      <w:tr w:rsidR="00743A44" w:rsidRPr="004A558A" w14:paraId="338A4AF0" w14:textId="77777777" w:rsidTr="00743A44">
        <w:trPr>
          <w:trHeight w:val="9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83280A8" w14:textId="08FA3F98" w:rsidR="00743A44" w:rsidRPr="00743A44" w:rsidRDefault="00743A44" w:rsidP="00743A4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43A44">
              <w:rPr>
                <w:rFonts w:ascii="Arial" w:hAnsi="Arial" w:cs="Arial"/>
                <w:sz w:val="18"/>
                <w:szCs w:val="18"/>
              </w:rPr>
              <w:t>14</w:t>
            </w:r>
          </w:p>
        </w:tc>
        <w:tc>
          <w:tcPr>
            <w:tcW w:w="6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47E6741" w14:textId="03665934" w:rsidR="00743A44" w:rsidRPr="00743A44" w:rsidRDefault="00743A44" w:rsidP="00743A44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43A44">
              <w:rPr>
                <w:rFonts w:ascii="Arial" w:hAnsi="Arial" w:cs="Arial"/>
                <w:sz w:val="18"/>
                <w:szCs w:val="18"/>
              </w:rPr>
              <w:t>KIT ENCASTRE COMPACTE</w:t>
            </w:r>
          </w:p>
        </w:tc>
        <w:tc>
          <w:tcPr>
            <w:tcW w:w="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04BE142" w14:textId="0878CF19" w:rsidR="00743A44" w:rsidRPr="00743A44" w:rsidRDefault="00743A44" w:rsidP="00743A4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43A44">
              <w:rPr>
                <w:rFonts w:ascii="Arial" w:hAnsi="Arial" w:cs="Arial"/>
                <w:sz w:val="18"/>
                <w:szCs w:val="18"/>
              </w:rPr>
              <w:t>UN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A0D871C" w14:textId="1DADB632" w:rsidR="00743A44" w:rsidRPr="00743A44" w:rsidRDefault="00743A44" w:rsidP="00743A4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43A44">
              <w:rPr>
                <w:rFonts w:ascii="Arial" w:hAnsi="Arial" w:cs="Arial"/>
                <w:sz w:val="18"/>
                <w:szCs w:val="18"/>
              </w:rPr>
              <w:t>20</w:t>
            </w:r>
          </w:p>
        </w:tc>
        <w:tc>
          <w:tcPr>
            <w:tcW w:w="9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404E063" w14:textId="77777777" w:rsidR="00743A44" w:rsidRPr="004A558A" w:rsidRDefault="00743A44" w:rsidP="00743A44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0A211E0B" w14:textId="77777777" w:rsidR="00743A44" w:rsidRPr="004A558A" w:rsidRDefault="00743A44" w:rsidP="00743A44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</w:tr>
      <w:tr w:rsidR="00743A44" w:rsidRPr="004A558A" w14:paraId="3B0862C5" w14:textId="77777777" w:rsidTr="00743A44">
        <w:trPr>
          <w:trHeight w:val="9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B69A2D7" w14:textId="2C3353EA" w:rsidR="00743A44" w:rsidRPr="00743A44" w:rsidRDefault="00743A44" w:rsidP="00743A4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43A44">
              <w:rPr>
                <w:rFonts w:ascii="Arial" w:hAnsi="Arial" w:cs="Arial"/>
                <w:sz w:val="18"/>
                <w:szCs w:val="18"/>
              </w:rPr>
              <w:t>15</w:t>
            </w:r>
          </w:p>
        </w:tc>
        <w:tc>
          <w:tcPr>
            <w:tcW w:w="6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E990125" w14:textId="4826F0E1" w:rsidR="00743A44" w:rsidRPr="00743A44" w:rsidRDefault="00743A44" w:rsidP="00743A44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43A44">
              <w:rPr>
                <w:rFonts w:ascii="Arial" w:hAnsi="Arial" w:cs="Arial"/>
                <w:sz w:val="18"/>
                <w:szCs w:val="18"/>
              </w:rPr>
              <w:t>LAME 43MM (LAME RIDEAUX ALUMOUSE BLANC)</w:t>
            </w:r>
          </w:p>
        </w:tc>
        <w:tc>
          <w:tcPr>
            <w:tcW w:w="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ECDEFFC" w14:textId="18F3BC69" w:rsidR="00743A44" w:rsidRPr="00743A44" w:rsidRDefault="00743A44" w:rsidP="00743A4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43A44">
              <w:rPr>
                <w:rFonts w:ascii="Arial" w:hAnsi="Arial" w:cs="Arial"/>
                <w:sz w:val="18"/>
                <w:szCs w:val="18"/>
              </w:rPr>
              <w:t>ML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D7C8704" w14:textId="598FC55C" w:rsidR="00743A44" w:rsidRPr="00743A44" w:rsidRDefault="00743A44" w:rsidP="00743A4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43A44">
              <w:rPr>
                <w:rFonts w:ascii="Arial" w:hAnsi="Arial" w:cs="Arial"/>
                <w:sz w:val="18"/>
                <w:szCs w:val="18"/>
              </w:rPr>
              <w:t>90</w:t>
            </w:r>
          </w:p>
        </w:tc>
        <w:tc>
          <w:tcPr>
            <w:tcW w:w="9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D547095" w14:textId="77777777" w:rsidR="00743A44" w:rsidRPr="004A558A" w:rsidRDefault="00743A44" w:rsidP="00743A44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6B6FCC95" w14:textId="77777777" w:rsidR="00743A44" w:rsidRPr="004A558A" w:rsidRDefault="00743A44" w:rsidP="00743A44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</w:tr>
      <w:tr w:rsidR="00743A44" w:rsidRPr="004A558A" w14:paraId="7B2C2CCF" w14:textId="77777777" w:rsidTr="00743A44">
        <w:trPr>
          <w:trHeight w:val="9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BC1F61C" w14:textId="7B93439E" w:rsidR="00743A44" w:rsidRPr="00743A44" w:rsidRDefault="00743A44" w:rsidP="00743A4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43A44">
              <w:rPr>
                <w:rFonts w:ascii="Arial" w:hAnsi="Arial" w:cs="Arial"/>
                <w:sz w:val="18"/>
                <w:szCs w:val="18"/>
              </w:rPr>
              <w:t>16</w:t>
            </w:r>
          </w:p>
        </w:tc>
        <w:tc>
          <w:tcPr>
            <w:tcW w:w="6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B0B6224" w14:textId="5B960580" w:rsidR="00743A44" w:rsidRPr="00743A44" w:rsidRDefault="00743A44" w:rsidP="00743A44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43A44">
              <w:rPr>
                <w:rFonts w:ascii="Arial" w:hAnsi="Arial" w:cs="Arial"/>
                <w:sz w:val="18"/>
                <w:szCs w:val="18"/>
              </w:rPr>
              <w:t>LAME EXTRUDE 44 (BLANC)</w:t>
            </w:r>
          </w:p>
        </w:tc>
        <w:tc>
          <w:tcPr>
            <w:tcW w:w="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EC0F458" w14:textId="255DD824" w:rsidR="00743A44" w:rsidRPr="00743A44" w:rsidRDefault="00743A44" w:rsidP="00743A4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43A44">
              <w:rPr>
                <w:rFonts w:ascii="Arial" w:hAnsi="Arial" w:cs="Arial"/>
                <w:sz w:val="18"/>
                <w:szCs w:val="18"/>
              </w:rPr>
              <w:t>ML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B6A91C9" w14:textId="1C39B259" w:rsidR="00743A44" w:rsidRPr="00743A44" w:rsidRDefault="00743A44" w:rsidP="00743A4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43A44">
              <w:rPr>
                <w:rFonts w:ascii="Arial" w:hAnsi="Arial" w:cs="Arial"/>
                <w:sz w:val="18"/>
                <w:szCs w:val="18"/>
              </w:rPr>
              <w:t>48</w:t>
            </w:r>
          </w:p>
        </w:tc>
        <w:tc>
          <w:tcPr>
            <w:tcW w:w="9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267A03E" w14:textId="77777777" w:rsidR="00743A44" w:rsidRPr="004A558A" w:rsidRDefault="00743A44" w:rsidP="00743A44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5C7B244B" w14:textId="77777777" w:rsidR="00743A44" w:rsidRPr="004A558A" w:rsidRDefault="00743A44" w:rsidP="00743A44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</w:tr>
      <w:tr w:rsidR="00743A44" w:rsidRPr="004A558A" w14:paraId="7F2678DB" w14:textId="77777777" w:rsidTr="00743A44">
        <w:trPr>
          <w:trHeight w:val="9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8BFF0B1" w14:textId="6C7BCEEE" w:rsidR="00743A44" w:rsidRPr="00743A44" w:rsidRDefault="00743A44" w:rsidP="00743A4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43A44">
              <w:rPr>
                <w:rFonts w:ascii="Arial" w:hAnsi="Arial" w:cs="Arial"/>
                <w:sz w:val="18"/>
                <w:szCs w:val="18"/>
              </w:rPr>
              <w:t>17</w:t>
            </w:r>
          </w:p>
        </w:tc>
        <w:tc>
          <w:tcPr>
            <w:tcW w:w="6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6819AEE" w14:textId="64BE6F0E" w:rsidR="00743A44" w:rsidRPr="00743A44" w:rsidRDefault="00743A44" w:rsidP="00743A44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43A44">
              <w:rPr>
                <w:rFonts w:ascii="Arial" w:hAnsi="Arial" w:cs="Arial"/>
                <w:sz w:val="18"/>
                <w:szCs w:val="18"/>
              </w:rPr>
              <w:t>MONTANT LATÉRAL AVEC GLISSIÈRE</w:t>
            </w:r>
          </w:p>
        </w:tc>
        <w:tc>
          <w:tcPr>
            <w:tcW w:w="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5217420" w14:textId="78B749D1" w:rsidR="00743A44" w:rsidRPr="00743A44" w:rsidRDefault="00743A44" w:rsidP="00743A4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43A44">
              <w:rPr>
                <w:rFonts w:ascii="Arial" w:hAnsi="Arial" w:cs="Arial"/>
                <w:sz w:val="18"/>
                <w:szCs w:val="18"/>
              </w:rPr>
              <w:t>ML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F70DD64" w14:textId="2A97E00C" w:rsidR="00743A44" w:rsidRPr="00743A44" w:rsidRDefault="00743A44" w:rsidP="00743A4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43A44">
              <w:rPr>
                <w:rFonts w:ascii="Arial" w:hAnsi="Arial" w:cs="Arial"/>
                <w:sz w:val="18"/>
                <w:szCs w:val="18"/>
              </w:rPr>
              <w:t>30</w:t>
            </w:r>
          </w:p>
        </w:tc>
        <w:tc>
          <w:tcPr>
            <w:tcW w:w="9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7EA4981" w14:textId="77777777" w:rsidR="00743A44" w:rsidRPr="004A558A" w:rsidRDefault="00743A44" w:rsidP="00743A44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62129D39" w14:textId="77777777" w:rsidR="00743A44" w:rsidRPr="004A558A" w:rsidRDefault="00743A44" w:rsidP="00743A44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</w:tr>
      <w:tr w:rsidR="00743A44" w:rsidRPr="004A558A" w14:paraId="166CA1B7" w14:textId="77777777" w:rsidTr="00743A44">
        <w:trPr>
          <w:trHeight w:val="9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1F77202" w14:textId="1F7AEF6C" w:rsidR="00743A44" w:rsidRPr="00743A44" w:rsidRDefault="00743A44" w:rsidP="00743A4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43A44">
              <w:rPr>
                <w:rFonts w:ascii="Arial" w:hAnsi="Arial" w:cs="Arial"/>
                <w:sz w:val="18"/>
                <w:szCs w:val="18"/>
              </w:rPr>
              <w:t>18</w:t>
            </w:r>
          </w:p>
        </w:tc>
        <w:tc>
          <w:tcPr>
            <w:tcW w:w="6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CDD615D" w14:textId="56CD29E0" w:rsidR="00743A44" w:rsidRPr="00743A44" w:rsidRDefault="00743A44" w:rsidP="00743A44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43A44">
              <w:rPr>
                <w:rFonts w:ascii="Arial" w:hAnsi="Arial" w:cs="Arial"/>
                <w:sz w:val="18"/>
                <w:szCs w:val="18"/>
              </w:rPr>
              <w:t>MOTEUR COMPACTO</w:t>
            </w:r>
            <w:r w:rsidR="000D57DB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0D57DB" w:rsidRPr="00743A44">
              <w:rPr>
                <w:rFonts w:ascii="Arial" w:hAnsi="Arial" w:cs="Arial"/>
                <w:sz w:val="18"/>
                <w:szCs w:val="18"/>
              </w:rPr>
              <w:t>30 NM - 230V - 50HZ - 28KG</w:t>
            </w:r>
          </w:p>
        </w:tc>
        <w:tc>
          <w:tcPr>
            <w:tcW w:w="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3ECEDD4" w14:textId="0C6F5329" w:rsidR="00743A44" w:rsidRPr="00743A44" w:rsidRDefault="00743A44" w:rsidP="00743A4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43A44">
              <w:rPr>
                <w:rFonts w:ascii="Arial" w:hAnsi="Arial" w:cs="Arial"/>
                <w:sz w:val="18"/>
                <w:szCs w:val="18"/>
              </w:rPr>
              <w:t>UN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36C9B99" w14:textId="25D5F4F5" w:rsidR="00743A44" w:rsidRPr="00743A44" w:rsidRDefault="00743A44" w:rsidP="00743A4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43A44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9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89A1304" w14:textId="77777777" w:rsidR="00743A44" w:rsidRPr="004A558A" w:rsidRDefault="00743A44" w:rsidP="00743A44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19D834C1" w14:textId="77777777" w:rsidR="00743A44" w:rsidRPr="004A558A" w:rsidRDefault="00743A44" w:rsidP="00743A44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</w:tr>
      <w:tr w:rsidR="00743A44" w:rsidRPr="004A558A" w14:paraId="3EA6E3CB" w14:textId="77777777" w:rsidTr="00743A44">
        <w:trPr>
          <w:trHeight w:val="9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1B0C944" w14:textId="6E0ECFF5" w:rsidR="00743A44" w:rsidRPr="00743A44" w:rsidRDefault="00743A44" w:rsidP="00743A4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43A44">
              <w:rPr>
                <w:rFonts w:ascii="Arial" w:hAnsi="Arial" w:cs="Arial"/>
                <w:sz w:val="18"/>
                <w:szCs w:val="18"/>
              </w:rPr>
              <w:t>19</w:t>
            </w:r>
          </w:p>
        </w:tc>
        <w:tc>
          <w:tcPr>
            <w:tcW w:w="6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6261443" w14:textId="494CD30E" w:rsidR="00743A44" w:rsidRPr="00743A44" w:rsidRDefault="00743A44" w:rsidP="00743A44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43A44">
              <w:rPr>
                <w:rFonts w:ascii="Arial" w:hAnsi="Arial" w:cs="Arial"/>
                <w:sz w:val="18"/>
                <w:szCs w:val="18"/>
              </w:rPr>
              <w:t xml:space="preserve">POIGNÉE CREMONAISE FENÊTRE ALUMINIUM POUR INTÉRIEUR </w:t>
            </w:r>
          </w:p>
        </w:tc>
        <w:tc>
          <w:tcPr>
            <w:tcW w:w="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DE43106" w14:textId="23498D0A" w:rsidR="00743A44" w:rsidRPr="00743A44" w:rsidRDefault="00743A44" w:rsidP="00743A4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43A44">
              <w:rPr>
                <w:rFonts w:ascii="Arial" w:hAnsi="Arial" w:cs="Arial"/>
                <w:sz w:val="18"/>
                <w:szCs w:val="18"/>
              </w:rPr>
              <w:t>UN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6396F20" w14:textId="57B48103" w:rsidR="00743A44" w:rsidRPr="00743A44" w:rsidRDefault="00743A44" w:rsidP="00743A4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43A44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9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468DE16" w14:textId="77777777" w:rsidR="00743A44" w:rsidRPr="004A558A" w:rsidRDefault="00743A44" w:rsidP="00743A44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61CEC6D" w14:textId="77777777" w:rsidR="00743A44" w:rsidRPr="004A558A" w:rsidRDefault="00743A44" w:rsidP="00743A44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</w:tr>
      <w:tr w:rsidR="00743A44" w:rsidRPr="004A558A" w14:paraId="2E537133" w14:textId="77777777" w:rsidTr="00743A44">
        <w:trPr>
          <w:trHeight w:val="9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37DC68D" w14:textId="42C63BC3" w:rsidR="00743A44" w:rsidRPr="00743A44" w:rsidRDefault="00743A44" w:rsidP="00743A4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43A44">
              <w:rPr>
                <w:rFonts w:ascii="Arial" w:hAnsi="Arial" w:cs="Arial"/>
                <w:sz w:val="18"/>
                <w:szCs w:val="18"/>
              </w:rPr>
              <w:t>20</w:t>
            </w:r>
          </w:p>
        </w:tc>
        <w:tc>
          <w:tcPr>
            <w:tcW w:w="6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B36E6F7" w14:textId="49EF825A" w:rsidR="00743A44" w:rsidRPr="00743A44" w:rsidRDefault="00743A44" w:rsidP="00743A44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43A44">
              <w:rPr>
                <w:rFonts w:ascii="Arial" w:hAnsi="Arial" w:cs="Arial"/>
                <w:sz w:val="18"/>
                <w:szCs w:val="18"/>
              </w:rPr>
              <w:t>PARCLOSE</w:t>
            </w:r>
          </w:p>
        </w:tc>
        <w:tc>
          <w:tcPr>
            <w:tcW w:w="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447601A" w14:textId="0468A0B9" w:rsidR="00743A44" w:rsidRPr="00743A44" w:rsidRDefault="00743A44" w:rsidP="00743A4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43A44">
              <w:rPr>
                <w:rFonts w:ascii="Arial" w:hAnsi="Arial" w:cs="Arial"/>
                <w:sz w:val="18"/>
                <w:szCs w:val="18"/>
              </w:rPr>
              <w:t>ML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13EC57F" w14:textId="3CEA8D82" w:rsidR="00743A44" w:rsidRPr="00743A44" w:rsidRDefault="00743A44" w:rsidP="00743A4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43A44">
              <w:rPr>
                <w:rFonts w:ascii="Arial" w:hAnsi="Arial" w:cs="Arial"/>
                <w:sz w:val="18"/>
                <w:szCs w:val="18"/>
              </w:rPr>
              <w:t>90</w:t>
            </w:r>
          </w:p>
        </w:tc>
        <w:tc>
          <w:tcPr>
            <w:tcW w:w="9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02B8350" w14:textId="77777777" w:rsidR="00743A44" w:rsidRPr="004A558A" w:rsidRDefault="00743A44" w:rsidP="00743A44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059565F" w14:textId="77777777" w:rsidR="00743A44" w:rsidRPr="004A558A" w:rsidRDefault="00743A44" w:rsidP="00743A44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</w:tr>
      <w:tr w:rsidR="00743A44" w:rsidRPr="004A558A" w14:paraId="5760EE2F" w14:textId="77777777" w:rsidTr="00743A44">
        <w:trPr>
          <w:trHeight w:val="9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22A8093" w14:textId="0D4385D4" w:rsidR="00743A44" w:rsidRPr="00743A44" w:rsidRDefault="00743A44" w:rsidP="00743A4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43A44">
              <w:rPr>
                <w:rFonts w:ascii="Arial" w:hAnsi="Arial" w:cs="Arial"/>
                <w:sz w:val="18"/>
                <w:szCs w:val="18"/>
              </w:rPr>
              <w:t>21</w:t>
            </w:r>
          </w:p>
        </w:tc>
        <w:tc>
          <w:tcPr>
            <w:tcW w:w="6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3937971" w14:textId="7271C212" w:rsidR="00743A44" w:rsidRPr="00743A44" w:rsidRDefault="00743A44" w:rsidP="00743A44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43A44">
              <w:rPr>
                <w:rFonts w:ascii="Arial" w:hAnsi="Arial" w:cs="Arial"/>
                <w:sz w:val="18"/>
                <w:szCs w:val="18"/>
              </w:rPr>
              <w:t>PROFILE 500</w:t>
            </w:r>
          </w:p>
        </w:tc>
        <w:tc>
          <w:tcPr>
            <w:tcW w:w="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BA6CF6D" w14:textId="112F2540" w:rsidR="00743A44" w:rsidRPr="00743A44" w:rsidRDefault="00743A44" w:rsidP="00743A4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43A44">
              <w:rPr>
                <w:rFonts w:ascii="Arial" w:hAnsi="Arial" w:cs="Arial"/>
                <w:sz w:val="18"/>
                <w:szCs w:val="18"/>
              </w:rPr>
              <w:t>ML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970473E" w14:textId="58B4D3B4" w:rsidR="00743A44" w:rsidRPr="00743A44" w:rsidRDefault="00743A44" w:rsidP="00743A4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43A44">
              <w:rPr>
                <w:rFonts w:ascii="Arial" w:hAnsi="Arial" w:cs="Arial"/>
                <w:sz w:val="18"/>
                <w:szCs w:val="18"/>
              </w:rPr>
              <w:t>60</w:t>
            </w:r>
          </w:p>
        </w:tc>
        <w:tc>
          <w:tcPr>
            <w:tcW w:w="9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369C34F" w14:textId="77777777" w:rsidR="00743A44" w:rsidRPr="004A558A" w:rsidRDefault="00743A44" w:rsidP="00743A44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0B766081" w14:textId="77777777" w:rsidR="00743A44" w:rsidRPr="004A558A" w:rsidRDefault="00743A44" w:rsidP="00743A44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</w:tr>
      <w:tr w:rsidR="00743A44" w:rsidRPr="004A558A" w14:paraId="65DCC59E" w14:textId="77777777" w:rsidTr="00743A44">
        <w:trPr>
          <w:trHeight w:val="9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C9E5931" w14:textId="2C2A76DC" w:rsidR="00743A44" w:rsidRPr="00743A44" w:rsidRDefault="00743A44" w:rsidP="00743A4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43A44">
              <w:rPr>
                <w:rFonts w:ascii="Arial" w:hAnsi="Arial" w:cs="Arial"/>
                <w:sz w:val="18"/>
                <w:szCs w:val="18"/>
              </w:rPr>
              <w:t>22</w:t>
            </w:r>
          </w:p>
        </w:tc>
        <w:tc>
          <w:tcPr>
            <w:tcW w:w="6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1D077A8" w14:textId="741EA0EC" w:rsidR="00743A44" w:rsidRPr="00743A44" w:rsidRDefault="00743A44" w:rsidP="00743A44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43A44">
              <w:rPr>
                <w:rFonts w:ascii="Arial" w:hAnsi="Arial" w:cs="Arial"/>
                <w:sz w:val="18"/>
                <w:szCs w:val="18"/>
              </w:rPr>
              <w:t>PROFILE 507</w:t>
            </w:r>
          </w:p>
        </w:tc>
        <w:tc>
          <w:tcPr>
            <w:tcW w:w="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58B2D1D" w14:textId="5610771E" w:rsidR="00743A44" w:rsidRPr="00743A44" w:rsidRDefault="00743A44" w:rsidP="00743A4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43A44">
              <w:rPr>
                <w:rFonts w:ascii="Arial" w:hAnsi="Arial" w:cs="Arial"/>
                <w:sz w:val="18"/>
                <w:szCs w:val="18"/>
              </w:rPr>
              <w:t>ML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74E9D81" w14:textId="50B69DA1" w:rsidR="00743A44" w:rsidRPr="00743A44" w:rsidRDefault="00743A44" w:rsidP="00743A4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43A44">
              <w:rPr>
                <w:rFonts w:ascii="Arial" w:hAnsi="Arial" w:cs="Arial"/>
                <w:sz w:val="18"/>
                <w:szCs w:val="18"/>
              </w:rPr>
              <w:t>60</w:t>
            </w:r>
          </w:p>
        </w:tc>
        <w:tc>
          <w:tcPr>
            <w:tcW w:w="9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DFD543F" w14:textId="77777777" w:rsidR="00743A44" w:rsidRPr="004A558A" w:rsidRDefault="00743A44" w:rsidP="00743A44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A95F4C9" w14:textId="77777777" w:rsidR="00743A44" w:rsidRPr="004A558A" w:rsidRDefault="00743A44" w:rsidP="00743A44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</w:tr>
      <w:tr w:rsidR="00743A44" w:rsidRPr="004A558A" w14:paraId="6FD525C6" w14:textId="77777777" w:rsidTr="00743A44">
        <w:trPr>
          <w:trHeight w:val="9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1962F50" w14:textId="08C9FA44" w:rsidR="00743A44" w:rsidRPr="00743A44" w:rsidRDefault="00743A44" w:rsidP="00743A4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43A44">
              <w:rPr>
                <w:rFonts w:ascii="Arial" w:hAnsi="Arial" w:cs="Arial"/>
                <w:sz w:val="18"/>
                <w:szCs w:val="18"/>
              </w:rPr>
              <w:t>23</w:t>
            </w:r>
          </w:p>
        </w:tc>
        <w:tc>
          <w:tcPr>
            <w:tcW w:w="6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A20600" w14:textId="4792AED6" w:rsidR="00743A44" w:rsidRPr="00743A44" w:rsidRDefault="00743A44" w:rsidP="00743A44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43A44">
              <w:rPr>
                <w:rFonts w:ascii="Arial" w:hAnsi="Arial" w:cs="Arial"/>
                <w:sz w:val="18"/>
                <w:szCs w:val="18"/>
              </w:rPr>
              <w:t>PROFILE 508</w:t>
            </w:r>
          </w:p>
        </w:tc>
        <w:tc>
          <w:tcPr>
            <w:tcW w:w="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7CD0418" w14:textId="614A210E" w:rsidR="00743A44" w:rsidRPr="00743A44" w:rsidRDefault="00743A44" w:rsidP="00743A4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43A44">
              <w:rPr>
                <w:rFonts w:ascii="Arial" w:hAnsi="Arial" w:cs="Arial"/>
                <w:sz w:val="18"/>
                <w:szCs w:val="18"/>
              </w:rPr>
              <w:t>ML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F22DB3E" w14:textId="73E303B4" w:rsidR="00743A44" w:rsidRPr="00743A44" w:rsidRDefault="00743A44" w:rsidP="00743A4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43A44">
              <w:rPr>
                <w:rFonts w:ascii="Arial" w:hAnsi="Arial" w:cs="Arial"/>
                <w:sz w:val="18"/>
                <w:szCs w:val="18"/>
              </w:rPr>
              <w:t>30</w:t>
            </w:r>
          </w:p>
        </w:tc>
        <w:tc>
          <w:tcPr>
            <w:tcW w:w="9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741C127" w14:textId="77777777" w:rsidR="00743A44" w:rsidRPr="004A558A" w:rsidRDefault="00743A44" w:rsidP="00743A44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009BB0AA" w14:textId="77777777" w:rsidR="00743A44" w:rsidRPr="004A558A" w:rsidRDefault="00743A44" w:rsidP="00743A44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</w:tr>
      <w:tr w:rsidR="00743A44" w:rsidRPr="004A558A" w14:paraId="093425FD" w14:textId="77777777" w:rsidTr="00743A44">
        <w:trPr>
          <w:trHeight w:val="9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501C108" w14:textId="671206A0" w:rsidR="00743A44" w:rsidRPr="00743A44" w:rsidRDefault="00743A44" w:rsidP="00743A44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743A44">
              <w:rPr>
                <w:rFonts w:ascii="Arial" w:hAnsi="Arial" w:cs="Arial"/>
                <w:sz w:val="18"/>
                <w:szCs w:val="18"/>
              </w:rPr>
              <w:t>24</w:t>
            </w:r>
          </w:p>
        </w:tc>
        <w:tc>
          <w:tcPr>
            <w:tcW w:w="6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F5703FC" w14:textId="39951A3E" w:rsidR="00743A44" w:rsidRPr="00743A44" w:rsidRDefault="00743A44" w:rsidP="00743A44">
            <w:pPr>
              <w:rPr>
                <w:rFonts w:ascii="Calibri" w:hAnsi="Calibri" w:cs="Calibri"/>
                <w:sz w:val="20"/>
                <w:szCs w:val="20"/>
              </w:rPr>
            </w:pPr>
            <w:r w:rsidRPr="00743A44">
              <w:rPr>
                <w:rFonts w:ascii="Arial" w:hAnsi="Arial" w:cs="Arial"/>
                <w:sz w:val="18"/>
                <w:szCs w:val="18"/>
              </w:rPr>
              <w:t>PROFILE 512</w:t>
            </w:r>
          </w:p>
        </w:tc>
        <w:tc>
          <w:tcPr>
            <w:tcW w:w="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40973D" w14:textId="281C8881" w:rsidR="00743A44" w:rsidRPr="00743A44" w:rsidRDefault="00743A44" w:rsidP="00743A44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743A44">
              <w:rPr>
                <w:rFonts w:ascii="Arial" w:hAnsi="Arial" w:cs="Arial"/>
                <w:sz w:val="18"/>
                <w:szCs w:val="18"/>
              </w:rPr>
              <w:t>ML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0F6DDF2" w14:textId="69AD7761" w:rsidR="00743A44" w:rsidRPr="00743A44" w:rsidRDefault="00743A44" w:rsidP="00743A44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743A44">
              <w:rPr>
                <w:rFonts w:ascii="Arial" w:hAnsi="Arial" w:cs="Arial"/>
                <w:sz w:val="18"/>
                <w:szCs w:val="18"/>
              </w:rPr>
              <w:t>30</w:t>
            </w:r>
          </w:p>
        </w:tc>
        <w:tc>
          <w:tcPr>
            <w:tcW w:w="9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9AD5E23" w14:textId="77777777" w:rsidR="00743A44" w:rsidRPr="004A558A" w:rsidRDefault="00743A44" w:rsidP="00743A44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B013AA8" w14:textId="77777777" w:rsidR="00743A44" w:rsidRPr="004A558A" w:rsidRDefault="00743A44" w:rsidP="00743A44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</w:tr>
      <w:tr w:rsidR="00743A44" w:rsidRPr="004A558A" w14:paraId="01A71207" w14:textId="77777777" w:rsidTr="00743A44">
        <w:trPr>
          <w:trHeight w:val="9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0A1FE0E" w14:textId="3EC9BF1F" w:rsidR="00743A44" w:rsidRPr="00743A44" w:rsidRDefault="00743A44" w:rsidP="00743A44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743A44">
              <w:rPr>
                <w:rFonts w:ascii="Arial" w:hAnsi="Arial" w:cs="Arial"/>
                <w:sz w:val="18"/>
                <w:szCs w:val="18"/>
              </w:rPr>
              <w:t>25</w:t>
            </w:r>
          </w:p>
        </w:tc>
        <w:tc>
          <w:tcPr>
            <w:tcW w:w="6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19C19D4" w14:textId="5CB5DDE7" w:rsidR="00743A44" w:rsidRPr="00743A44" w:rsidRDefault="00743A44" w:rsidP="00743A44">
            <w:pPr>
              <w:rPr>
                <w:rFonts w:ascii="Calibri" w:hAnsi="Calibri" w:cs="Calibri"/>
                <w:sz w:val="20"/>
                <w:szCs w:val="20"/>
              </w:rPr>
            </w:pPr>
            <w:r w:rsidRPr="00743A44">
              <w:rPr>
                <w:rFonts w:ascii="Arial" w:hAnsi="Arial" w:cs="Arial"/>
                <w:sz w:val="18"/>
                <w:szCs w:val="18"/>
              </w:rPr>
              <w:t>PROFILE 518</w:t>
            </w:r>
          </w:p>
        </w:tc>
        <w:tc>
          <w:tcPr>
            <w:tcW w:w="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C97C370" w14:textId="480ED85C" w:rsidR="00743A44" w:rsidRPr="00743A44" w:rsidRDefault="00743A44" w:rsidP="00743A44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743A44">
              <w:rPr>
                <w:rFonts w:ascii="Arial" w:hAnsi="Arial" w:cs="Arial"/>
                <w:sz w:val="18"/>
                <w:szCs w:val="18"/>
              </w:rPr>
              <w:t>ML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5318F55" w14:textId="7C8F1B68" w:rsidR="00743A44" w:rsidRPr="00743A44" w:rsidRDefault="00743A44" w:rsidP="00743A44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743A44">
              <w:rPr>
                <w:rFonts w:ascii="Arial" w:hAnsi="Arial" w:cs="Arial"/>
                <w:sz w:val="18"/>
                <w:szCs w:val="18"/>
              </w:rPr>
              <w:t>30</w:t>
            </w:r>
          </w:p>
        </w:tc>
        <w:tc>
          <w:tcPr>
            <w:tcW w:w="9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9547C3C" w14:textId="77777777" w:rsidR="00743A44" w:rsidRPr="004A558A" w:rsidRDefault="00743A44" w:rsidP="00743A44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92EC0CC" w14:textId="77777777" w:rsidR="00743A44" w:rsidRPr="004A558A" w:rsidRDefault="00743A44" w:rsidP="00743A44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</w:tr>
      <w:tr w:rsidR="00743A44" w:rsidRPr="004A558A" w14:paraId="4C14BFB3" w14:textId="77777777" w:rsidTr="00743A44">
        <w:trPr>
          <w:trHeight w:val="9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16B47B3" w14:textId="191B6AC1" w:rsidR="00743A44" w:rsidRPr="00743A44" w:rsidRDefault="00743A44" w:rsidP="00743A44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743A44">
              <w:rPr>
                <w:rFonts w:ascii="Arial" w:hAnsi="Arial" w:cs="Arial"/>
                <w:sz w:val="18"/>
                <w:szCs w:val="18"/>
              </w:rPr>
              <w:t>26</w:t>
            </w:r>
          </w:p>
        </w:tc>
        <w:tc>
          <w:tcPr>
            <w:tcW w:w="6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BAA5781" w14:textId="4BDB3F43" w:rsidR="00743A44" w:rsidRPr="00743A44" w:rsidRDefault="00743A44" w:rsidP="00743A44">
            <w:pPr>
              <w:rPr>
                <w:rFonts w:ascii="Calibri" w:hAnsi="Calibri" w:cs="Calibri"/>
                <w:sz w:val="20"/>
                <w:szCs w:val="20"/>
              </w:rPr>
            </w:pPr>
            <w:r w:rsidRPr="00743A44">
              <w:rPr>
                <w:rFonts w:ascii="Arial" w:hAnsi="Arial" w:cs="Arial"/>
                <w:sz w:val="18"/>
                <w:szCs w:val="18"/>
              </w:rPr>
              <w:t>PROFILE 509</w:t>
            </w:r>
          </w:p>
        </w:tc>
        <w:tc>
          <w:tcPr>
            <w:tcW w:w="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0EB94B1" w14:textId="3516BC51" w:rsidR="00743A44" w:rsidRPr="00743A44" w:rsidRDefault="00743A44" w:rsidP="00743A44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743A44">
              <w:rPr>
                <w:rFonts w:ascii="Arial" w:hAnsi="Arial" w:cs="Arial"/>
                <w:sz w:val="18"/>
                <w:szCs w:val="18"/>
              </w:rPr>
              <w:t>ML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8B40492" w14:textId="44433423" w:rsidR="00743A44" w:rsidRPr="00743A44" w:rsidRDefault="00743A44" w:rsidP="00743A44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743A44">
              <w:rPr>
                <w:rFonts w:ascii="Arial" w:hAnsi="Arial" w:cs="Arial"/>
                <w:sz w:val="18"/>
                <w:szCs w:val="18"/>
              </w:rPr>
              <w:t>60</w:t>
            </w:r>
          </w:p>
        </w:tc>
        <w:tc>
          <w:tcPr>
            <w:tcW w:w="9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D200D3B" w14:textId="77777777" w:rsidR="00743A44" w:rsidRPr="004A558A" w:rsidRDefault="00743A44" w:rsidP="00743A44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51A8997A" w14:textId="77777777" w:rsidR="00743A44" w:rsidRPr="004A558A" w:rsidRDefault="00743A44" w:rsidP="00743A44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</w:tr>
      <w:tr w:rsidR="00743A44" w:rsidRPr="004A558A" w14:paraId="153C7C69" w14:textId="77777777" w:rsidTr="00743A44">
        <w:trPr>
          <w:trHeight w:val="9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30B22D3" w14:textId="6133EBD8" w:rsidR="00743A44" w:rsidRPr="00743A44" w:rsidRDefault="00743A44" w:rsidP="00743A44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743A44">
              <w:rPr>
                <w:rFonts w:ascii="Arial" w:hAnsi="Arial" w:cs="Arial"/>
                <w:sz w:val="18"/>
                <w:szCs w:val="18"/>
              </w:rPr>
              <w:t>27</w:t>
            </w:r>
          </w:p>
        </w:tc>
        <w:tc>
          <w:tcPr>
            <w:tcW w:w="6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D43C899" w14:textId="1FEBA21A" w:rsidR="00743A44" w:rsidRPr="00743A44" w:rsidRDefault="00743A44" w:rsidP="00743A44">
            <w:pPr>
              <w:rPr>
                <w:rFonts w:ascii="Calibri" w:hAnsi="Calibri" w:cs="Calibri"/>
                <w:sz w:val="20"/>
                <w:szCs w:val="20"/>
              </w:rPr>
            </w:pPr>
            <w:r w:rsidRPr="00743A44">
              <w:rPr>
                <w:rFonts w:ascii="Arial" w:hAnsi="Arial" w:cs="Arial"/>
                <w:sz w:val="18"/>
                <w:szCs w:val="18"/>
              </w:rPr>
              <w:t>PROFILE DEUX COIN 350</w:t>
            </w:r>
          </w:p>
        </w:tc>
        <w:tc>
          <w:tcPr>
            <w:tcW w:w="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C738E84" w14:textId="2DB670C0" w:rsidR="00743A44" w:rsidRPr="00743A44" w:rsidRDefault="00743A44" w:rsidP="00743A44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743A44">
              <w:rPr>
                <w:rFonts w:ascii="Arial" w:hAnsi="Arial" w:cs="Arial"/>
                <w:sz w:val="18"/>
                <w:szCs w:val="18"/>
              </w:rPr>
              <w:t>ML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82F3E62" w14:textId="4B103D28" w:rsidR="00743A44" w:rsidRPr="00743A44" w:rsidRDefault="00743A44" w:rsidP="00743A44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743A44">
              <w:rPr>
                <w:rFonts w:ascii="Arial" w:hAnsi="Arial" w:cs="Arial"/>
                <w:sz w:val="18"/>
                <w:szCs w:val="18"/>
              </w:rPr>
              <w:t>30</w:t>
            </w:r>
          </w:p>
        </w:tc>
        <w:tc>
          <w:tcPr>
            <w:tcW w:w="9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7792D0A" w14:textId="77777777" w:rsidR="00743A44" w:rsidRPr="004A558A" w:rsidRDefault="00743A44" w:rsidP="00743A44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6EC1A0A3" w14:textId="77777777" w:rsidR="00743A44" w:rsidRPr="004A558A" w:rsidRDefault="00743A44" w:rsidP="00743A44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</w:tr>
      <w:tr w:rsidR="00743A44" w:rsidRPr="004A558A" w14:paraId="112576A4" w14:textId="77777777" w:rsidTr="00743A44">
        <w:trPr>
          <w:trHeight w:val="9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C7D90E6" w14:textId="49070557" w:rsidR="00743A44" w:rsidRPr="00743A44" w:rsidRDefault="00743A44" w:rsidP="00743A44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743A44">
              <w:rPr>
                <w:rFonts w:ascii="Arial" w:hAnsi="Arial" w:cs="Arial"/>
                <w:sz w:val="18"/>
                <w:szCs w:val="18"/>
              </w:rPr>
              <w:t>28</w:t>
            </w:r>
          </w:p>
        </w:tc>
        <w:tc>
          <w:tcPr>
            <w:tcW w:w="6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82CAFB5" w14:textId="2D64C455" w:rsidR="00743A44" w:rsidRPr="00743A44" w:rsidRDefault="00743A44" w:rsidP="00743A44">
            <w:pPr>
              <w:rPr>
                <w:rFonts w:ascii="Calibri" w:hAnsi="Calibri" w:cs="Calibri"/>
                <w:sz w:val="20"/>
                <w:szCs w:val="20"/>
              </w:rPr>
            </w:pPr>
            <w:r w:rsidRPr="00743A44">
              <w:rPr>
                <w:rFonts w:ascii="Arial" w:hAnsi="Arial" w:cs="Arial"/>
                <w:sz w:val="18"/>
                <w:szCs w:val="18"/>
              </w:rPr>
              <w:t>PROFILE DEUX COIN 450</w:t>
            </w:r>
          </w:p>
        </w:tc>
        <w:tc>
          <w:tcPr>
            <w:tcW w:w="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55D78AA" w14:textId="0DCCAFAC" w:rsidR="00743A44" w:rsidRPr="00743A44" w:rsidRDefault="00743A44" w:rsidP="00743A44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743A44">
              <w:rPr>
                <w:rFonts w:ascii="Arial" w:hAnsi="Arial" w:cs="Arial"/>
                <w:sz w:val="18"/>
                <w:szCs w:val="18"/>
              </w:rPr>
              <w:t>ML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DEAD74A" w14:textId="007C1535" w:rsidR="00743A44" w:rsidRPr="00743A44" w:rsidRDefault="00743A44" w:rsidP="00743A44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743A44">
              <w:rPr>
                <w:rFonts w:ascii="Arial" w:hAnsi="Arial" w:cs="Arial"/>
                <w:sz w:val="18"/>
                <w:szCs w:val="18"/>
              </w:rPr>
              <w:t>30</w:t>
            </w:r>
          </w:p>
        </w:tc>
        <w:tc>
          <w:tcPr>
            <w:tcW w:w="9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552214E" w14:textId="77777777" w:rsidR="00743A44" w:rsidRPr="004A558A" w:rsidRDefault="00743A44" w:rsidP="00743A44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0AD464A3" w14:textId="77777777" w:rsidR="00743A44" w:rsidRPr="004A558A" w:rsidRDefault="00743A44" w:rsidP="00743A44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</w:tr>
      <w:tr w:rsidR="00743A44" w:rsidRPr="004A558A" w14:paraId="221CEEEE" w14:textId="77777777" w:rsidTr="00743A44">
        <w:trPr>
          <w:trHeight w:val="9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545389C" w14:textId="33463CD0" w:rsidR="00743A44" w:rsidRPr="00743A44" w:rsidRDefault="00743A44" w:rsidP="00743A44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743A44">
              <w:rPr>
                <w:rFonts w:ascii="Arial" w:hAnsi="Arial" w:cs="Arial"/>
                <w:sz w:val="18"/>
                <w:szCs w:val="18"/>
              </w:rPr>
              <w:t>29</w:t>
            </w:r>
          </w:p>
        </w:tc>
        <w:tc>
          <w:tcPr>
            <w:tcW w:w="6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B999A01" w14:textId="2897D800" w:rsidR="00743A44" w:rsidRPr="00743A44" w:rsidRDefault="00743A44" w:rsidP="00743A44">
            <w:pPr>
              <w:rPr>
                <w:rFonts w:ascii="Calibri" w:hAnsi="Calibri" w:cs="Calibri"/>
                <w:sz w:val="20"/>
                <w:szCs w:val="20"/>
              </w:rPr>
            </w:pPr>
            <w:r w:rsidRPr="00743A44">
              <w:rPr>
                <w:rFonts w:ascii="Arial" w:hAnsi="Arial" w:cs="Arial"/>
                <w:sz w:val="18"/>
                <w:szCs w:val="18"/>
              </w:rPr>
              <w:t>PROFILE ANGLE</w:t>
            </w:r>
          </w:p>
        </w:tc>
        <w:tc>
          <w:tcPr>
            <w:tcW w:w="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EB5F054" w14:textId="64462E35" w:rsidR="00743A44" w:rsidRPr="00743A44" w:rsidRDefault="00743A44" w:rsidP="00743A44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743A44">
              <w:rPr>
                <w:rFonts w:ascii="Arial" w:hAnsi="Arial" w:cs="Arial"/>
                <w:sz w:val="18"/>
                <w:szCs w:val="18"/>
              </w:rPr>
              <w:t>ML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4D1A9CB" w14:textId="7367A445" w:rsidR="00743A44" w:rsidRPr="00743A44" w:rsidRDefault="00743A44" w:rsidP="00743A44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743A44">
              <w:rPr>
                <w:rFonts w:ascii="Arial" w:hAnsi="Arial" w:cs="Arial"/>
                <w:sz w:val="18"/>
                <w:szCs w:val="18"/>
              </w:rPr>
              <w:t>30</w:t>
            </w:r>
          </w:p>
        </w:tc>
        <w:tc>
          <w:tcPr>
            <w:tcW w:w="9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A6BC46F" w14:textId="77777777" w:rsidR="00743A44" w:rsidRPr="004A558A" w:rsidRDefault="00743A44" w:rsidP="00743A44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35BC18B" w14:textId="77777777" w:rsidR="00743A44" w:rsidRPr="004A558A" w:rsidRDefault="00743A44" w:rsidP="00743A44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</w:tr>
      <w:tr w:rsidR="00743A44" w:rsidRPr="004A558A" w14:paraId="364BC03F" w14:textId="77777777" w:rsidTr="00743A44">
        <w:trPr>
          <w:trHeight w:val="9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B06D6A2" w14:textId="6A15DAB5" w:rsidR="00743A44" w:rsidRPr="00743A44" w:rsidRDefault="00743A44" w:rsidP="00743A44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743A44">
              <w:rPr>
                <w:rFonts w:ascii="Arial" w:hAnsi="Arial" w:cs="Arial"/>
                <w:sz w:val="18"/>
                <w:szCs w:val="18"/>
              </w:rPr>
              <w:t>30</w:t>
            </w:r>
          </w:p>
        </w:tc>
        <w:tc>
          <w:tcPr>
            <w:tcW w:w="6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064EB34" w14:textId="63744478" w:rsidR="00743A44" w:rsidRPr="00743A44" w:rsidRDefault="00743A44" w:rsidP="00743A44">
            <w:pPr>
              <w:rPr>
                <w:rFonts w:ascii="Calibri" w:hAnsi="Calibri" w:cs="Calibri"/>
                <w:sz w:val="20"/>
                <w:szCs w:val="20"/>
              </w:rPr>
            </w:pPr>
            <w:r w:rsidRPr="00743A44">
              <w:rPr>
                <w:rFonts w:ascii="Arial" w:hAnsi="Arial" w:cs="Arial"/>
                <w:sz w:val="18"/>
                <w:szCs w:val="18"/>
              </w:rPr>
              <w:t>PROFILE OUVRANT CUISINE 40</w:t>
            </w:r>
          </w:p>
        </w:tc>
        <w:tc>
          <w:tcPr>
            <w:tcW w:w="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A00861" w14:textId="7E738CF3" w:rsidR="00743A44" w:rsidRPr="00743A44" w:rsidRDefault="00743A44" w:rsidP="00743A44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743A44">
              <w:rPr>
                <w:rFonts w:ascii="Arial" w:hAnsi="Arial" w:cs="Arial"/>
                <w:sz w:val="18"/>
                <w:szCs w:val="18"/>
              </w:rPr>
              <w:t>ML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86E2697" w14:textId="31F352EB" w:rsidR="00743A44" w:rsidRPr="00743A44" w:rsidRDefault="00743A44" w:rsidP="00743A44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743A44">
              <w:rPr>
                <w:rFonts w:ascii="Arial" w:hAnsi="Arial" w:cs="Arial"/>
                <w:sz w:val="18"/>
                <w:szCs w:val="18"/>
              </w:rPr>
              <w:t>60</w:t>
            </w:r>
          </w:p>
        </w:tc>
        <w:tc>
          <w:tcPr>
            <w:tcW w:w="9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4CB2EEC" w14:textId="77777777" w:rsidR="00743A44" w:rsidRPr="004A558A" w:rsidRDefault="00743A44" w:rsidP="00743A44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01D3D2D4" w14:textId="77777777" w:rsidR="00743A44" w:rsidRPr="004A558A" w:rsidRDefault="00743A44" w:rsidP="00743A44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</w:tr>
      <w:tr w:rsidR="00743A44" w:rsidRPr="004A558A" w14:paraId="22F7FC7A" w14:textId="77777777" w:rsidTr="00743A44">
        <w:trPr>
          <w:trHeight w:val="9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31AF155" w14:textId="5EC0D8F6" w:rsidR="00743A44" w:rsidRPr="00743A44" w:rsidRDefault="00743A44" w:rsidP="00743A44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743A44">
              <w:rPr>
                <w:rFonts w:ascii="Arial" w:hAnsi="Arial" w:cs="Arial"/>
                <w:sz w:val="18"/>
                <w:szCs w:val="18"/>
              </w:rPr>
              <w:t>31</w:t>
            </w:r>
          </w:p>
        </w:tc>
        <w:tc>
          <w:tcPr>
            <w:tcW w:w="6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BA8F617" w14:textId="27503C2C" w:rsidR="00743A44" w:rsidRPr="00743A44" w:rsidRDefault="00743A44" w:rsidP="00743A44">
            <w:pPr>
              <w:rPr>
                <w:rFonts w:ascii="Calibri" w:hAnsi="Calibri" w:cs="Calibri"/>
                <w:sz w:val="20"/>
                <w:szCs w:val="20"/>
              </w:rPr>
            </w:pPr>
            <w:r w:rsidRPr="00743A44">
              <w:rPr>
                <w:rFonts w:ascii="Arial" w:hAnsi="Arial" w:cs="Arial"/>
                <w:sz w:val="18"/>
                <w:szCs w:val="18"/>
              </w:rPr>
              <w:t>PROFILE UN COIN 30</w:t>
            </w:r>
          </w:p>
        </w:tc>
        <w:tc>
          <w:tcPr>
            <w:tcW w:w="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BF58A46" w14:textId="4C211F8D" w:rsidR="00743A44" w:rsidRPr="00743A44" w:rsidRDefault="00743A44" w:rsidP="00743A44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743A44">
              <w:rPr>
                <w:rFonts w:ascii="Arial" w:hAnsi="Arial" w:cs="Arial"/>
                <w:sz w:val="18"/>
                <w:szCs w:val="18"/>
              </w:rPr>
              <w:t>ML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5C688EE" w14:textId="2DC44D93" w:rsidR="00743A44" w:rsidRPr="00743A44" w:rsidRDefault="00743A44" w:rsidP="00743A44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743A44">
              <w:rPr>
                <w:rFonts w:ascii="Arial" w:hAnsi="Arial" w:cs="Arial"/>
                <w:sz w:val="18"/>
                <w:szCs w:val="18"/>
              </w:rPr>
              <w:t>30</w:t>
            </w:r>
          </w:p>
        </w:tc>
        <w:tc>
          <w:tcPr>
            <w:tcW w:w="9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C7FE2B5" w14:textId="77777777" w:rsidR="00743A44" w:rsidRPr="004A558A" w:rsidRDefault="00743A44" w:rsidP="00743A44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01292834" w14:textId="77777777" w:rsidR="00743A44" w:rsidRPr="004A558A" w:rsidRDefault="00743A44" w:rsidP="00743A44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</w:tr>
      <w:tr w:rsidR="00743A44" w:rsidRPr="004A558A" w14:paraId="6BA49E2A" w14:textId="77777777" w:rsidTr="00743A44">
        <w:trPr>
          <w:trHeight w:val="9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E9DA6E5" w14:textId="5EE0C2B6" w:rsidR="00743A44" w:rsidRPr="00743A44" w:rsidRDefault="00743A44" w:rsidP="00743A44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743A44">
              <w:rPr>
                <w:rFonts w:ascii="Arial" w:hAnsi="Arial" w:cs="Arial"/>
                <w:sz w:val="18"/>
                <w:szCs w:val="18"/>
              </w:rPr>
              <w:t>32</w:t>
            </w:r>
          </w:p>
        </w:tc>
        <w:tc>
          <w:tcPr>
            <w:tcW w:w="6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118649D" w14:textId="6F9AB6CD" w:rsidR="00743A44" w:rsidRPr="00743A44" w:rsidRDefault="00743A44" w:rsidP="00743A44">
            <w:pPr>
              <w:rPr>
                <w:rFonts w:ascii="Calibri" w:hAnsi="Calibri" w:cs="Calibri"/>
                <w:sz w:val="20"/>
                <w:szCs w:val="20"/>
              </w:rPr>
            </w:pPr>
            <w:r w:rsidRPr="00743A44">
              <w:rPr>
                <w:rFonts w:ascii="Arial" w:hAnsi="Arial" w:cs="Arial"/>
                <w:sz w:val="18"/>
                <w:szCs w:val="18"/>
              </w:rPr>
              <w:t>PROFILE UN COIN 440</w:t>
            </w:r>
          </w:p>
        </w:tc>
        <w:tc>
          <w:tcPr>
            <w:tcW w:w="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FD8ACD2" w14:textId="1D63CBE3" w:rsidR="00743A44" w:rsidRPr="00743A44" w:rsidRDefault="00743A44" w:rsidP="00743A44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743A44">
              <w:rPr>
                <w:rFonts w:ascii="Arial" w:hAnsi="Arial" w:cs="Arial"/>
                <w:sz w:val="18"/>
                <w:szCs w:val="18"/>
              </w:rPr>
              <w:t>ML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66AC4F2" w14:textId="18918F38" w:rsidR="00743A44" w:rsidRPr="00743A44" w:rsidRDefault="00743A44" w:rsidP="00743A44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743A44">
              <w:rPr>
                <w:rFonts w:ascii="Arial" w:hAnsi="Arial" w:cs="Arial"/>
                <w:sz w:val="18"/>
                <w:szCs w:val="18"/>
              </w:rPr>
              <w:t>30</w:t>
            </w:r>
          </w:p>
        </w:tc>
        <w:tc>
          <w:tcPr>
            <w:tcW w:w="9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9127989" w14:textId="77777777" w:rsidR="00743A44" w:rsidRPr="004A558A" w:rsidRDefault="00743A44" w:rsidP="00743A44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54CD8643" w14:textId="77777777" w:rsidR="00743A44" w:rsidRPr="004A558A" w:rsidRDefault="00743A44" w:rsidP="00743A44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</w:tr>
      <w:tr w:rsidR="00743A44" w:rsidRPr="004A558A" w14:paraId="6724F6B0" w14:textId="77777777" w:rsidTr="00743A44">
        <w:trPr>
          <w:trHeight w:val="9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554ABB1" w14:textId="23302353" w:rsidR="00743A44" w:rsidRPr="00743A44" w:rsidRDefault="00743A44" w:rsidP="00743A44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743A44">
              <w:rPr>
                <w:rFonts w:ascii="Arial" w:hAnsi="Arial" w:cs="Arial"/>
                <w:sz w:val="18"/>
                <w:szCs w:val="18"/>
              </w:rPr>
              <w:t>33</w:t>
            </w:r>
          </w:p>
        </w:tc>
        <w:tc>
          <w:tcPr>
            <w:tcW w:w="6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C4B77A6" w14:textId="08C7E1AD" w:rsidR="00743A44" w:rsidRPr="00743A44" w:rsidRDefault="00743A44" w:rsidP="00743A44">
            <w:pPr>
              <w:rPr>
                <w:rFonts w:ascii="Calibri" w:hAnsi="Calibri" w:cs="Calibri"/>
                <w:sz w:val="20"/>
                <w:szCs w:val="20"/>
              </w:rPr>
            </w:pPr>
            <w:r w:rsidRPr="00743A44">
              <w:rPr>
                <w:rFonts w:ascii="Arial" w:hAnsi="Arial" w:cs="Arial"/>
                <w:sz w:val="18"/>
                <w:szCs w:val="18"/>
              </w:rPr>
              <w:t>ROULETTE  SIMPLE</w:t>
            </w:r>
          </w:p>
        </w:tc>
        <w:tc>
          <w:tcPr>
            <w:tcW w:w="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639E6AF" w14:textId="77295800" w:rsidR="00743A44" w:rsidRPr="00743A44" w:rsidRDefault="00743A44" w:rsidP="00743A44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743A44">
              <w:rPr>
                <w:rFonts w:ascii="Arial" w:hAnsi="Arial" w:cs="Arial"/>
                <w:sz w:val="18"/>
                <w:szCs w:val="18"/>
              </w:rPr>
              <w:t>UN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6539712" w14:textId="0821F403" w:rsidR="00743A44" w:rsidRPr="00743A44" w:rsidRDefault="00743A44" w:rsidP="00743A44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743A44">
              <w:rPr>
                <w:rFonts w:ascii="Arial" w:hAnsi="Arial" w:cs="Arial"/>
                <w:sz w:val="18"/>
                <w:szCs w:val="18"/>
              </w:rPr>
              <w:t>150</w:t>
            </w:r>
          </w:p>
        </w:tc>
        <w:tc>
          <w:tcPr>
            <w:tcW w:w="9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FD78307" w14:textId="77777777" w:rsidR="00743A44" w:rsidRPr="004A558A" w:rsidRDefault="00743A44" w:rsidP="00743A44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9CA7630" w14:textId="77777777" w:rsidR="00743A44" w:rsidRPr="004A558A" w:rsidRDefault="00743A44" w:rsidP="00743A44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</w:tr>
      <w:tr w:rsidR="00743A44" w:rsidRPr="004A558A" w14:paraId="2893A2C7" w14:textId="77777777" w:rsidTr="00743A44">
        <w:trPr>
          <w:trHeight w:val="9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018A378" w14:textId="199ABBE2" w:rsidR="00743A44" w:rsidRPr="00743A44" w:rsidRDefault="00743A44" w:rsidP="00743A44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743A44">
              <w:rPr>
                <w:rFonts w:ascii="Arial" w:hAnsi="Arial" w:cs="Arial"/>
                <w:sz w:val="18"/>
                <w:szCs w:val="18"/>
              </w:rPr>
              <w:t>34</w:t>
            </w:r>
          </w:p>
        </w:tc>
        <w:tc>
          <w:tcPr>
            <w:tcW w:w="6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C43EACB" w14:textId="602687B2" w:rsidR="00743A44" w:rsidRPr="00743A44" w:rsidRDefault="00743A44" w:rsidP="00743A44">
            <w:pPr>
              <w:rPr>
                <w:rFonts w:ascii="Calibri" w:hAnsi="Calibri" w:cs="Calibri"/>
                <w:sz w:val="20"/>
                <w:szCs w:val="20"/>
              </w:rPr>
            </w:pPr>
            <w:r w:rsidRPr="00743A44">
              <w:rPr>
                <w:rFonts w:ascii="Arial" w:hAnsi="Arial" w:cs="Arial"/>
                <w:sz w:val="18"/>
                <w:szCs w:val="18"/>
              </w:rPr>
              <w:t>TUBE AGRAPHE 40</w:t>
            </w:r>
          </w:p>
        </w:tc>
        <w:tc>
          <w:tcPr>
            <w:tcW w:w="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4932A0F" w14:textId="41309327" w:rsidR="00743A44" w:rsidRPr="00743A44" w:rsidRDefault="00743A44" w:rsidP="00743A44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743A44">
              <w:rPr>
                <w:rFonts w:ascii="Arial" w:hAnsi="Arial" w:cs="Arial"/>
                <w:sz w:val="18"/>
                <w:szCs w:val="18"/>
              </w:rPr>
              <w:t>ML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CC18A1E" w14:textId="7F8A10B0" w:rsidR="00743A44" w:rsidRPr="00743A44" w:rsidRDefault="00743A44" w:rsidP="00743A44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743A44">
              <w:rPr>
                <w:rFonts w:ascii="Arial" w:hAnsi="Arial" w:cs="Arial"/>
                <w:sz w:val="18"/>
                <w:szCs w:val="18"/>
              </w:rPr>
              <w:t>30</w:t>
            </w:r>
          </w:p>
        </w:tc>
        <w:tc>
          <w:tcPr>
            <w:tcW w:w="9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7DC86BA" w14:textId="77777777" w:rsidR="00743A44" w:rsidRPr="004A558A" w:rsidRDefault="00743A44" w:rsidP="00743A44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22961A4" w14:textId="77777777" w:rsidR="00743A44" w:rsidRPr="004A558A" w:rsidRDefault="00743A44" w:rsidP="00743A44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</w:tr>
      <w:tr w:rsidR="000D57DB" w:rsidRPr="004A558A" w14:paraId="1B0C670F" w14:textId="77777777" w:rsidTr="00743A44">
        <w:trPr>
          <w:trHeight w:val="9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562392D" w14:textId="61CB877D" w:rsidR="000D57DB" w:rsidRPr="00743A44" w:rsidRDefault="000D57DB" w:rsidP="00743A4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D57DB">
              <w:rPr>
                <w:rFonts w:ascii="Arial" w:hAnsi="Arial" w:cs="Arial"/>
                <w:sz w:val="18"/>
                <w:szCs w:val="18"/>
              </w:rPr>
              <w:t>35</w:t>
            </w:r>
          </w:p>
        </w:tc>
        <w:tc>
          <w:tcPr>
            <w:tcW w:w="6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438373B" w14:textId="5819B275" w:rsidR="000D57DB" w:rsidRPr="00743A44" w:rsidRDefault="000D57DB" w:rsidP="00743A44">
            <w:pPr>
              <w:rPr>
                <w:rFonts w:ascii="Arial" w:hAnsi="Arial" w:cs="Arial"/>
                <w:sz w:val="18"/>
                <w:szCs w:val="18"/>
              </w:rPr>
            </w:pPr>
            <w:r w:rsidRPr="000D57DB">
              <w:rPr>
                <w:rFonts w:ascii="Arial" w:hAnsi="Arial" w:cs="Arial"/>
                <w:sz w:val="18"/>
                <w:szCs w:val="18"/>
              </w:rPr>
              <w:t>TUBE CARRÉ 40X40</w:t>
            </w:r>
          </w:p>
        </w:tc>
        <w:tc>
          <w:tcPr>
            <w:tcW w:w="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BABC201" w14:textId="6CE0097E" w:rsidR="000D57DB" w:rsidRPr="00743A44" w:rsidRDefault="000D57DB" w:rsidP="00743A4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D57DB">
              <w:rPr>
                <w:rFonts w:ascii="Arial" w:hAnsi="Arial" w:cs="Arial"/>
                <w:sz w:val="18"/>
                <w:szCs w:val="18"/>
              </w:rPr>
              <w:t>ML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73E65AB" w14:textId="69D9228E" w:rsidR="000D57DB" w:rsidRPr="00743A44" w:rsidRDefault="000D57DB" w:rsidP="00743A4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D57DB">
              <w:rPr>
                <w:rFonts w:ascii="Arial" w:hAnsi="Arial" w:cs="Arial"/>
                <w:sz w:val="18"/>
                <w:szCs w:val="18"/>
              </w:rPr>
              <w:t>30</w:t>
            </w:r>
          </w:p>
        </w:tc>
        <w:tc>
          <w:tcPr>
            <w:tcW w:w="9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FCF5200" w14:textId="77777777" w:rsidR="000D57DB" w:rsidRPr="004A558A" w:rsidRDefault="000D57DB" w:rsidP="00743A44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F898DA9" w14:textId="77777777" w:rsidR="000D57DB" w:rsidRPr="004A558A" w:rsidRDefault="000D57DB" w:rsidP="00743A44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</w:tr>
      <w:tr w:rsidR="00743A44" w:rsidRPr="004A558A" w14:paraId="5B8FEBE9" w14:textId="77777777" w:rsidTr="00743A44">
        <w:trPr>
          <w:trHeight w:val="90"/>
        </w:trPr>
        <w:tc>
          <w:tcPr>
            <w:tcW w:w="82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F1709BA" w14:textId="77777777" w:rsidR="00743A44" w:rsidRPr="006A677C" w:rsidRDefault="00743A44" w:rsidP="00743A4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A558A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TOTAL HT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1DD0010" w14:textId="77777777" w:rsidR="00743A44" w:rsidRPr="004A558A" w:rsidRDefault="00743A44" w:rsidP="00743A44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65810F8" w14:textId="77777777" w:rsidR="00743A44" w:rsidRPr="004A558A" w:rsidRDefault="00743A44" w:rsidP="00743A44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</w:tr>
      <w:tr w:rsidR="00743A44" w:rsidRPr="004A558A" w14:paraId="6572B3E5" w14:textId="77777777" w:rsidTr="00743A44">
        <w:trPr>
          <w:trHeight w:val="90"/>
        </w:trPr>
        <w:tc>
          <w:tcPr>
            <w:tcW w:w="82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B5A201D" w14:textId="77777777" w:rsidR="00743A44" w:rsidRPr="006A677C" w:rsidRDefault="00743A44" w:rsidP="00743A4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A558A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TOTAL TVA 20%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B8EC38B" w14:textId="77777777" w:rsidR="00743A44" w:rsidRPr="004A558A" w:rsidRDefault="00743A44" w:rsidP="00743A44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EF05826" w14:textId="77777777" w:rsidR="00743A44" w:rsidRPr="004A558A" w:rsidRDefault="00743A44" w:rsidP="00743A44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</w:tr>
      <w:tr w:rsidR="00743A44" w:rsidRPr="004A558A" w14:paraId="74D904FB" w14:textId="77777777" w:rsidTr="00743A44">
        <w:trPr>
          <w:trHeight w:val="90"/>
        </w:trPr>
        <w:tc>
          <w:tcPr>
            <w:tcW w:w="82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C6C4F66" w14:textId="77777777" w:rsidR="00743A44" w:rsidRPr="006A677C" w:rsidRDefault="00743A44" w:rsidP="00743A4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A558A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TOTAL TTC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22EFBE1" w14:textId="77777777" w:rsidR="00743A44" w:rsidRPr="004A558A" w:rsidRDefault="00743A44" w:rsidP="00743A44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F81E272" w14:textId="77777777" w:rsidR="00743A44" w:rsidRPr="004A558A" w:rsidRDefault="00743A44" w:rsidP="00743A44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</w:tr>
    </w:tbl>
    <w:p w14:paraId="0D04D31B" w14:textId="77777777" w:rsidR="004A558A" w:rsidRPr="00743A44" w:rsidRDefault="004A558A" w:rsidP="004A558A">
      <w:pPr>
        <w:tabs>
          <w:tab w:val="left" w:pos="2964"/>
        </w:tabs>
        <w:spacing w:before="100" w:beforeAutospacing="1" w:after="100" w:afterAutospacing="1"/>
        <w:jc w:val="both"/>
        <w:rPr>
          <w:rFonts w:asciiTheme="majorBidi" w:hAnsiTheme="majorBidi" w:cstheme="majorBidi"/>
          <w:b/>
          <w:bCs/>
          <w:color w:val="000000"/>
          <w:sz w:val="20"/>
          <w:szCs w:val="20"/>
          <w:lang w:eastAsia="en-US"/>
        </w:rPr>
      </w:pPr>
      <w:r w:rsidRPr="00743A44">
        <w:rPr>
          <w:rFonts w:asciiTheme="majorBidi" w:hAnsiTheme="majorBidi" w:cstheme="majorBidi"/>
          <w:b/>
          <w:bCs/>
          <w:color w:val="000000"/>
          <w:sz w:val="20"/>
          <w:szCs w:val="20"/>
          <w:lang w:eastAsia="en-US"/>
        </w:rPr>
        <w:lastRenderedPageBreak/>
        <w:t>Arrêté le présent bordereau des prix à la somme de (En chiffres et en lettres)……………………………………………………………………………………………………………………………….</w:t>
      </w:r>
    </w:p>
    <w:p w14:paraId="0D236863" w14:textId="77777777" w:rsidR="004A558A" w:rsidRPr="00743A44" w:rsidRDefault="004A558A" w:rsidP="004A558A">
      <w:pPr>
        <w:tabs>
          <w:tab w:val="left" w:pos="2964"/>
        </w:tabs>
        <w:spacing w:before="100" w:beforeAutospacing="1" w:after="100" w:afterAutospacing="1"/>
        <w:jc w:val="both"/>
        <w:rPr>
          <w:rFonts w:asciiTheme="majorBidi" w:hAnsiTheme="majorBidi" w:cstheme="majorBidi"/>
          <w:b/>
          <w:bCs/>
          <w:color w:val="000000"/>
          <w:sz w:val="20"/>
          <w:szCs w:val="20"/>
          <w:lang w:eastAsia="en-US"/>
        </w:rPr>
      </w:pPr>
      <w:r w:rsidRPr="00743A44">
        <w:rPr>
          <w:rFonts w:asciiTheme="majorBidi" w:hAnsiTheme="majorBidi" w:cstheme="majorBidi"/>
          <w:b/>
          <w:bCs/>
          <w:color w:val="000000"/>
          <w:sz w:val="20"/>
          <w:szCs w:val="20"/>
          <w:lang w:eastAsia="en-US"/>
        </w:rPr>
        <w:t xml:space="preserve">                                        </w:t>
      </w:r>
    </w:p>
    <w:p w14:paraId="22684C93" w14:textId="35FC48BA" w:rsidR="004A558A" w:rsidRPr="00743A44" w:rsidRDefault="004A558A" w:rsidP="004A558A">
      <w:pPr>
        <w:tabs>
          <w:tab w:val="left" w:pos="2964"/>
        </w:tabs>
        <w:spacing w:before="100" w:beforeAutospacing="1" w:after="100" w:afterAutospacing="1"/>
        <w:jc w:val="both"/>
        <w:rPr>
          <w:rFonts w:asciiTheme="majorBidi" w:hAnsiTheme="majorBidi" w:cstheme="majorBidi"/>
          <w:b/>
          <w:bCs/>
          <w:color w:val="000000"/>
          <w:sz w:val="20"/>
          <w:szCs w:val="20"/>
          <w:lang w:eastAsia="en-US"/>
        </w:rPr>
      </w:pPr>
      <w:r w:rsidRPr="00743A44">
        <w:rPr>
          <w:rFonts w:asciiTheme="majorBidi" w:hAnsiTheme="majorBidi" w:cstheme="majorBidi"/>
          <w:b/>
          <w:bCs/>
          <w:color w:val="000000"/>
          <w:sz w:val="20"/>
          <w:szCs w:val="20"/>
          <w:lang w:eastAsia="en-US"/>
        </w:rPr>
        <w:t xml:space="preserve">       Fait à :……………………, le……………………………………………..</w:t>
      </w:r>
    </w:p>
    <w:p w14:paraId="164E5622" w14:textId="77777777" w:rsidR="004A558A" w:rsidRPr="004A558A" w:rsidRDefault="004A558A" w:rsidP="004A558A">
      <w:pPr>
        <w:tabs>
          <w:tab w:val="left" w:pos="2964"/>
        </w:tabs>
        <w:spacing w:before="100" w:beforeAutospacing="1" w:after="100" w:afterAutospacing="1"/>
        <w:jc w:val="both"/>
        <w:rPr>
          <w:rFonts w:asciiTheme="majorBidi" w:hAnsiTheme="majorBidi" w:cstheme="majorBidi"/>
          <w:b/>
          <w:bCs/>
          <w:color w:val="000000"/>
          <w:sz w:val="27"/>
          <w:szCs w:val="27"/>
          <w:lang w:eastAsia="en-US"/>
        </w:rPr>
      </w:pPr>
    </w:p>
    <w:p w14:paraId="564B08B4" w14:textId="77777777" w:rsidR="004A558A" w:rsidRPr="004A558A" w:rsidRDefault="004A558A" w:rsidP="004A558A">
      <w:pPr>
        <w:tabs>
          <w:tab w:val="left" w:pos="2964"/>
        </w:tabs>
        <w:spacing w:before="100" w:beforeAutospacing="1" w:after="100" w:afterAutospacing="1"/>
        <w:jc w:val="both"/>
        <w:rPr>
          <w:rFonts w:asciiTheme="majorBidi" w:hAnsiTheme="majorBidi" w:cstheme="majorBidi"/>
          <w:b/>
          <w:bCs/>
          <w:color w:val="000000"/>
          <w:sz w:val="27"/>
          <w:szCs w:val="27"/>
          <w:lang w:eastAsia="en-US"/>
        </w:rPr>
      </w:pPr>
    </w:p>
    <w:p w14:paraId="1799BDA1" w14:textId="77777777" w:rsidR="004A558A" w:rsidRPr="004A558A" w:rsidRDefault="004A558A" w:rsidP="004A558A">
      <w:pPr>
        <w:tabs>
          <w:tab w:val="left" w:pos="2964"/>
        </w:tabs>
        <w:spacing w:before="100" w:beforeAutospacing="1" w:after="100" w:afterAutospacing="1"/>
        <w:jc w:val="both"/>
        <w:rPr>
          <w:rFonts w:asciiTheme="majorBidi" w:hAnsiTheme="majorBidi" w:cstheme="majorBidi"/>
          <w:b/>
          <w:bCs/>
          <w:color w:val="000000"/>
          <w:sz w:val="27"/>
          <w:szCs w:val="27"/>
          <w:lang w:eastAsia="en-US"/>
        </w:rPr>
      </w:pPr>
    </w:p>
    <w:p w14:paraId="000C93F9" w14:textId="77777777" w:rsidR="004A558A" w:rsidRPr="004A558A" w:rsidRDefault="004A558A" w:rsidP="004A558A">
      <w:pPr>
        <w:tabs>
          <w:tab w:val="left" w:pos="2964"/>
        </w:tabs>
        <w:spacing w:before="100" w:beforeAutospacing="1" w:after="100" w:afterAutospacing="1"/>
        <w:jc w:val="both"/>
        <w:rPr>
          <w:rFonts w:asciiTheme="majorBidi" w:hAnsiTheme="majorBidi" w:cstheme="majorBidi"/>
          <w:b/>
          <w:bCs/>
          <w:color w:val="000000"/>
          <w:sz w:val="27"/>
          <w:szCs w:val="27"/>
          <w:lang w:eastAsia="en-US"/>
        </w:rPr>
      </w:pPr>
    </w:p>
    <w:p w14:paraId="7D9559B2" w14:textId="77777777" w:rsidR="004A558A" w:rsidRPr="004A558A" w:rsidRDefault="004A558A" w:rsidP="004A558A">
      <w:pPr>
        <w:tabs>
          <w:tab w:val="left" w:pos="2964"/>
        </w:tabs>
        <w:spacing w:before="100" w:beforeAutospacing="1" w:after="100" w:afterAutospacing="1"/>
        <w:jc w:val="both"/>
        <w:rPr>
          <w:rFonts w:asciiTheme="majorBidi" w:hAnsiTheme="majorBidi" w:cstheme="majorBidi"/>
          <w:b/>
          <w:bCs/>
          <w:color w:val="000000"/>
          <w:sz w:val="27"/>
          <w:szCs w:val="27"/>
          <w:lang w:eastAsia="en-US"/>
        </w:rPr>
      </w:pPr>
    </w:p>
    <w:p w14:paraId="659F023E" w14:textId="77777777" w:rsidR="004A558A" w:rsidRPr="004A558A" w:rsidRDefault="004A558A" w:rsidP="004A558A">
      <w:pPr>
        <w:tabs>
          <w:tab w:val="left" w:pos="2964"/>
        </w:tabs>
        <w:spacing w:before="100" w:beforeAutospacing="1" w:after="100" w:afterAutospacing="1"/>
        <w:jc w:val="both"/>
        <w:rPr>
          <w:rFonts w:asciiTheme="majorBidi" w:hAnsiTheme="majorBidi" w:cstheme="majorBidi"/>
          <w:b/>
          <w:bCs/>
          <w:color w:val="000000"/>
          <w:sz w:val="27"/>
          <w:szCs w:val="27"/>
          <w:lang w:eastAsia="en-US"/>
        </w:rPr>
      </w:pPr>
    </w:p>
    <w:p w14:paraId="2025E076" w14:textId="77777777" w:rsidR="004A558A" w:rsidRPr="004A558A" w:rsidRDefault="004A558A" w:rsidP="004A558A">
      <w:pPr>
        <w:tabs>
          <w:tab w:val="left" w:pos="2964"/>
        </w:tabs>
        <w:spacing w:before="100" w:beforeAutospacing="1" w:after="100" w:afterAutospacing="1"/>
        <w:jc w:val="both"/>
        <w:rPr>
          <w:rFonts w:asciiTheme="majorBidi" w:hAnsiTheme="majorBidi" w:cstheme="majorBidi"/>
          <w:b/>
          <w:bCs/>
          <w:color w:val="000000"/>
          <w:sz w:val="27"/>
          <w:szCs w:val="27"/>
          <w:lang w:eastAsia="en-US"/>
        </w:rPr>
      </w:pPr>
    </w:p>
    <w:p w14:paraId="6820E3D5" w14:textId="77777777" w:rsidR="004A558A" w:rsidRPr="004A558A" w:rsidRDefault="004A558A" w:rsidP="004A558A">
      <w:pPr>
        <w:tabs>
          <w:tab w:val="left" w:pos="2964"/>
        </w:tabs>
        <w:spacing w:before="100" w:beforeAutospacing="1" w:after="100" w:afterAutospacing="1"/>
        <w:jc w:val="both"/>
        <w:rPr>
          <w:rFonts w:asciiTheme="majorBidi" w:hAnsiTheme="majorBidi" w:cstheme="majorBidi"/>
          <w:b/>
          <w:bCs/>
          <w:color w:val="000000"/>
          <w:sz w:val="27"/>
          <w:szCs w:val="27"/>
          <w:lang w:eastAsia="en-US"/>
        </w:rPr>
      </w:pPr>
    </w:p>
    <w:p w14:paraId="50D161D5" w14:textId="77777777" w:rsidR="004A558A" w:rsidRPr="004A558A" w:rsidRDefault="004A558A" w:rsidP="004A558A">
      <w:pPr>
        <w:tabs>
          <w:tab w:val="left" w:pos="2964"/>
        </w:tabs>
        <w:spacing w:before="100" w:beforeAutospacing="1" w:after="100" w:afterAutospacing="1"/>
        <w:jc w:val="both"/>
        <w:rPr>
          <w:rFonts w:asciiTheme="majorBidi" w:hAnsiTheme="majorBidi" w:cstheme="majorBidi"/>
          <w:b/>
          <w:bCs/>
          <w:color w:val="000000"/>
          <w:sz w:val="27"/>
          <w:szCs w:val="27"/>
          <w:lang w:eastAsia="en-US"/>
        </w:rPr>
      </w:pPr>
    </w:p>
    <w:p w14:paraId="0BA30119" w14:textId="77777777" w:rsidR="004A558A" w:rsidRDefault="004A558A" w:rsidP="004A558A">
      <w:pPr>
        <w:tabs>
          <w:tab w:val="left" w:pos="2964"/>
        </w:tabs>
        <w:spacing w:before="100" w:beforeAutospacing="1" w:after="100" w:afterAutospacing="1"/>
        <w:jc w:val="both"/>
        <w:rPr>
          <w:rFonts w:asciiTheme="majorBidi" w:hAnsiTheme="majorBidi" w:cstheme="majorBidi"/>
          <w:b/>
          <w:bCs/>
          <w:color w:val="000000"/>
          <w:sz w:val="27"/>
          <w:szCs w:val="27"/>
          <w:lang w:eastAsia="en-US"/>
        </w:rPr>
      </w:pPr>
    </w:p>
    <w:p w14:paraId="06937527" w14:textId="77777777" w:rsidR="00743A44" w:rsidRDefault="00743A44" w:rsidP="004A558A">
      <w:pPr>
        <w:tabs>
          <w:tab w:val="left" w:pos="2964"/>
        </w:tabs>
        <w:spacing w:before="100" w:beforeAutospacing="1" w:after="100" w:afterAutospacing="1"/>
        <w:jc w:val="both"/>
        <w:rPr>
          <w:rFonts w:asciiTheme="majorBidi" w:hAnsiTheme="majorBidi" w:cstheme="majorBidi"/>
          <w:b/>
          <w:bCs/>
          <w:color w:val="000000"/>
          <w:sz w:val="27"/>
          <w:szCs w:val="27"/>
          <w:lang w:eastAsia="en-US"/>
        </w:rPr>
      </w:pPr>
    </w:p>
    <w:p w14:paraId="0286B4CF" w14:textId="77777777" w:rsidR="00743A44" w:rsidRDefault="00743A44" w:rsidP="004A558A">
      <w:pPr>
        <w:tabs>
          <w:tab w:val="left" w:pos="2964"/>
        </w:tabs>
        <w:spacing w:before="100" w:beforeAutospacing="1" w:after="100" w:afterAutospacing="1"/>
        <w:jc w:val="both"/>
        <w:rPr>
          <w:rFonts w:asciiTheme="majorBidi" w:hAnsiTheme="majorBidi" w:cstheme="majorBidi"/>
          <w:b/>
          <w:bCs/>
          <w:color w:val="000000"/>
          <w:sz w:val="27"/>
          <w:szCs w:val="27"/>
          <w:lang w:eastAsia="en-US"/>
        </w:rPr>
      </w:pPr>
    </w:p>
    <w:p w14:paraId="41DD5504" w14:textId="77777777" w:rsidR="00743A44" w:rsidRDefault="00743A44" w:rsidP="004A558A">
      <w:pPr>
        <w:tabs>
          <w:tab w:val="left" w:pos="2964"/>
        </w:tabs>
        <w:spacing w:before="100" w:beforeAutospacing="1" w:after="100" w:afterAutospacing="1"/>
        <w:jc w:val="both"/>
        <w:rPr>
          <w:rFonts w:asciiTheme="majorBidi" w:hAnsiTheme="majorBidi" w:cstheme="majorBidi"/>
          <w:b/>
          <w:bCs/>
          <w:color w:val="000000"/>
          <w:sz w:val="27"/>
          <w:szCs w:val="27"/>
          <w:lang w:eastAsia="en-US"/>
        </w:rPr>
      </w:pPr>
    </w:p>
    <w:p w14:paraId="1D36DCD1" w14:textId="77777777" w:rsidR="00394A3F" w:rsidRDefault="00394A3F" w:rsidP="004A558A">
      <w:pPr>
        <w:tabs>
          <w:tab w:val="left" w:pos="2964"/>
        </w:tabs>
        <w:spacing w:before="100" w:beforeAutospacing="1" w:after="100" w:afterAutospacing="1"/>
        <w:jc w:val="both"/>
        <w:rPr>
          <w:rFonts w:asciiTheme="majorBidi" w:hAnsiTheme="majorBidi" w:cstheme="majorBidi"/>
          <w:b/>
          <w:bCs/>
          <w:color w:val="000000"/>
          <w:sz w:val="27"/>
          <w:szCs w:val="27"/>
          <w:lang w:eastAsia="en-US"/>
        </w:rPr>
      </w:pPr>
    </w:p>
    <w:p w14:paraId="5CC203E8" w14:textId="77777777" w:rsidR="00394A3F" w:rsidRDefault="00394A3F" w:rsidP="004A558A">
      <w:pPr>
        <w:tabs>
          <w:tab w:val="left" w:pos="2964"/>
        </w:tabs>
        <w:spacing w:before="100" w:beforeAutospacing="1" w:after="100" w:afterAutospacing="1"/>
        <w:jc w:val="both"/>
        <w:rPr>
          <w:rFonts w:asciiTheme="majorBidi" w:hAnsiTheme="majorBidi" w:cstheme="majorBidi"/>
          <w:b/>
          <w:bCs/>
          <w:color w:val="000000"/>
          <w:sz w:val="27"/>
          <w:szCs w:val="27"/>
          <w:lang w:eastAsia="en-US"/>
        </w:rPr>
      </w:pPr>
    </w:p>
    <w:p w14:paraId="1A1CCE26" w14:textId="77777777" w:rsidR="00394A3F" w:rsidRDefault="00394A3F" w:rsidP="004A558A">
      <w:pPr>
        <w:tabs>
          <w:tab w:val="left" w:pos="2964"/>
        </w:tabs>
        <w:spacing w:before="100" w:beforeAutospacing="1" w:after="100" w:afterAutospacing="1"/>
        <w:jc w:val="both"/>
        <w:rPr>
          <w:rFonts w:asciiTheme="majorBidi" w:hAnsiTheme="majorBidi" w:cstheme="majorBidi"/>
          <w:b/>
          <w:bCs/>
          <w:color w:val="000000"/>
          <w:sz w:val="27"/>
          <w:szCs w:val="27"/>
          <w:lang w:eastAsia="en-US"/>
        </w:rPr>
      </w:pPr>
    </w:p>
    <w:p w14:paraId="75413EA5" w14:textId="77777777" w:rsidR="00DE06EA" w:rsidRDefault="00DE06EA" w:rsidP="004A558A">
      <w:pPr>
        <w:tabs>
          <w:tab w:val="left" w:pos="2964"/>
        </w:tabs>
        <w:spacing w:before="100" w:beforeAutospacing="1" w:after="100" w:afterAutospacing="1"/>
        <w:jc w:val="both"/>
        <w:rPr>
          <w:rFonts w:asciiTheme="majorBidi" w:hAnsiTheme="majorBidi" w:cstheme="majorBidi"/>
          <w:b/>
          <w:bCs/>
          <w:color w:val="000000"/>
          <w:sz w:val="27"/>
          <w:szCs w:val="27"/>
          <w:lang w:eastAsia="en-US"/>
        </w:rPr>
      </w:pPr>
    </w:p>
    <w:p w14:paraId="630D3128" w14:textId="77777777" w:rsidR="00DE06EA" w:rsidRDefault="00DE06EA" w:rsidP="004A558A">
      <w:pPr>
        <w:tabs>
          <w:tab w:val="left" w:pos="2964"/>
        </w:tabs>
        <w:spacing w:before="100" w:beforeAutospacing="1" w:after="100" w:afterAutospacing="1"/>
        <w:jc w:val="both"/>
        <w:rPr>
          <w:rFonts w:asciiTheme="majorBidi" w:hAnsiTheme="majorBidi" w:cstheme="majorBidi"/>
          <w:b/>
          <w:bCs/>
          <w:color w:val="000000"/>
          <w:sz w:val="27"/>
          <w:szCs w:val="27"/>
          <w:lang w:eastAsia="en-US"/>
        </w:rPr>
      </w:pPr>
    </w:p>
    <w:p w14:paraId="0C23B70F" w14:textId="77777777" w:rsidR="00DE06EA" w:rsidRDefault="00DE06EA" w:rsidP="004A558A">
      <w:pPr>
        <w:tabs>
          <w:tab w:val="left" w:pos="2964"/>
        </w:tabs>
        <w:spacing w:before="100" w:beforeAutospacing="1" w:after="100" w:afterAutospacing="1"/>
        <w:jc w:val="both"/>
        <w:rPr>
          <w:rFonts w:asciiTheme="majorBidi" w:hAnsiTheme="majorBidi" w:cstheme="majorBidi"/>
          <w:b/>
          <w:bCs/>
          <w:color w:val="000000"/>
          <w:sz w:val="27"/>
          <w:szCs w:val="27"/>
          <w:lang w:eastAsia="en-US"/>
        </w:rPr>
      </w:pPr>
    </w:p>
    <w:p w14:paraId="076DD1F6" w14:textId="77777777" w:rsidR="004A558A" w:rsidRPr="004A558A" w:rsidRDefault="004A558A" w:rsidP="004A558A">
      <w:pPr>
        <w:tabs>
          <w:tab w:val="left" w:pos="2964"/>
        </w:tabs>
        <w:spacing w:before="100" w:beforeAutospacing="1" w:after="100" w:afterAutospacing="1"/>
        <w:jc w:val="both"/>
        <w:rPr>
          <w:rFonts w:asciiTheme="majorBidi" w:hAnsiTheme="majorBidi" w:cstheme="majorBidi"/>
          <w:b/>
          <w:bCs/>
          <w:color w:val="000000"/>
          <w:sz w:val="27"/>
          <w:szCs w:val="27"/>
          <w:lang w:eastAsia="en-US"/>
        </w:rPr>
      </w:pPr>
    </w:p>
    <w:p w14:paraId="516C7D79" w14:textId="5D5B9031" w:rsidR="004A558A" w:rsidRPr="004A558A" w:rsidRDefault="004A558A" w:rsidP="004A558A">
      <w:pPr>
        <w:jc w:val="center"/>
        <w:rPr>
          <w:rFonts w:asciiTheme="majorBidi" w:eastAsia="TmsNewRmn (IBM4029)" w:hAnsiTheme="majorBidi" w:cstheme="majorBidi"/>
          <w:b/>
          <w:color w:val="0D0D0D"/>
          <w:sz w:val="32"/>
          <w:szCs w:val="32"/>
        </w:rPr>
      </w:pPr>
      <w:r>
        <w:rPr>
          <w:rFonts w:asciiTheme="majorBidi" w:eastAsia="TmsNewRmn (IBM4029)" w:hAnsiTheme="majorBidi" w:cstheme="majorBidi"/>
          <w:b/>
          <w:color w:val="0D0D0D"/>
          <w:sz w:val="32"/>
          <w:szCs w:val="32"/>
        </w:rPr>
        <w:lastRenderedPageBreak/>
        <w:t>B</w:t>
      </w:r>
      <w:r w:rsidRPr="004A558A">
        <w:rPr>
          <w:rFonts w:asciiTheme="majorBidi" w:eastAsia="TmsNewRmn (IBM4029)" w:hAnsiTheme="majorBidi" w:cstheme="majorBidi"/>
          <w:b/>
          <w:color w:val="0D0D0D"/>
          <w:sz w:val="32"/>
          <w:szCs w:val="32"/>
        </w:rPr>
        <w:t>ORDEREAU DES PRIX – DETAIL ESTIMATIF</w:t>
      </w:r>
    </w:p>
    <w:p w14:paraId="4A166206" w14:textId="77777777" w:rsidR="004A558A" w:rsidRPr="004A558A" w:rsidRDefault="004A558A" w:rsidP="004A558A">
      <w:pPr>
        <w:tabs>
          <w:tab w:val="left" w:pos="2366"/>
        </w:tabs>
        <w:jc w:val="both"/>
        <w:rPr>
          <w:rFonts w:asciiTheme="majorBidi" w:hAnsiTheme="majorBidi" w:cstheme="majorBidi"/>
          <w:bCs/>
          <w:sz w:val="22"/>
          <w:szCs w:val="22"/>
        </w:rPr>
      </w:pPr>
      <w:r w:rsidRPr="004A558A">
        <w:rPr>
          <w:rFonts w:asciiTheme="majorBidi" w:hAnsiTheme="majorBidi" w:cstheme="majorBidi"/>
          <w:bCs/>
          <w:sz w:val="22"/>
          <w:szCs w:val="22"/>
        </w:rPr>
        <w:t>Appel d’offres ouver</w:t>
      </w:r>
      <w:r w:rsidRPr="004A558A">
        <w:rPr>
          <w:rFonts w:asciiTheme="majorBidi" w:hAnsiTheme="majorBidi" w:cstheme="majorBidi"/>
          <w:bCs/>
          <w:color w:val="000000"/>
          <w:sz w:val="22"/>
          <w:szCs w:val="22"/>
        </w:rPr>
        <w:t xml:space="preserve">t simplifié </w:t>
      </w:r>
      <w:r w:rsidRPr="004A558A">
        <w:rPr>
          <w:rFonts w:asciiTheme="majorBidi" w:hAnsiTheme="majorBidi" w:cstheme="majorBidi"/>
          <w:bCs/>
          <w:sz w:val="22"/>
          <w:szCs w:val="22"/>
        </w:rPr>
        <w:t xml:space="preserve">sur offre des prix N° </w:t>
      </w:r>
      <w:r w:rsidRPr="004A558A">
        <w:rPr>
          <w:rFonts w:asciiTheme="majorBidi" w:hAnsiTheme="majorBidi" w:cstheme="majorBidi"/>
          <w:sz w:val="22"/>
          <w:szCs w:val="22"/>
        </w:rPr>
        <w:t>01/2026 CFP TETOUAN 2</w:t>
      </w:r>
      <w:r w:rsidRPr="004A558A">
        <w:rPr>
          <w:rFonts w:asciiTheme="majorBidi" w:hAnsiTheme="majorBidi" w:cstheme="majorBidi"/>
          <w:bCs/>
          <w:sz w:val="22"/>
          <w:szCs w:val="22"/>
        </w:rPr>
        <w:t>.</w:t>
      </w:r>
    </w:p>
    <w:p w14:paraId="57BB5C91" w14:textId="77777777" w:rsidR="004A558A" w:rsidRPr="004A558A" w:rsidRDefault="004A558A" w:rsidP="004A558A">
      <w:pPr>
        <w:tabs>
          <w:tab w:val="left" w:pos="2366"/>
        </w:tabs>
        <w:jc w:val="both"/>
        <w:rPr>
          <w:rFonts w:asciiTheme="majorBidi" w:hAnsiTheme="majorBidi" w:cstheme="majorBidi"/>
          <w:b/>
          <w:sz w:val="14"/>
          <w:szCs w:val="14"/>
          <w:u w:val="single"/>
        </w:rPr>
      </w:pPr>
    </w:p>
    <w:p w14:paraId="49DAFF17" w14:textId="77777777" w:rsidR="004A558A" w:rsidRPr="004A558A" w:rsidRDefault="004A558A" w:rsidP="004A558A">
      <w:pPr>
        <w:tabs>
          <w:tab w:val="left" w:pos="2366"/>
        </w:tabs>
        <w:jc w:val="both"/>
        <w:rPr>
          <w:rFonts w:asciiTheme="majorBidi" w:hAnsiTheme="majorBidi" w:cstheme="majorBidi"/>
          <w:b/>
          <w:sz w:val="22"/>
          <w:szCs w:val="22"/>
          <w:u w:val="single"/>
        </w:rPr>
      </w:pPr>
      <w:r w:rsidRPr="004A558A">
        <w:rPr>
          <w:rFonts w:asciiTheme="majorBidi" w:hAnsiTheme="majorBidi" w:cstheme="majorBidi"/>
          <w:b/>
          <w:sz w:val="22"/>
          <w:szCs w:val="22"/>
          <w:u w:val="single"/>
        </w:rPr>
        <w:t>Objet du marché :</w:t>
      </w:r>
    </w:p>
    <w:p w14:paraId="7178FC14" w14:textId="77777777" w:rsidR="004A558A" w:rsidRPr="004A558A" w:rsidRDefault="004A558A" w:rsidP="004A558A">
      <w:pPr>
        <w:tabs>
          <w:tab w:val="left" w:pos="2366"/>
        </w:tabs>
        <w:jc w:val="both"/>
        <w:rPr>
          <w:rFonts w:asciiTheme="majorBidi" w:hAnsiTheme="majorBidi" w:cstheme="majorBidi"/>
          <w:b/>
          <w:sz w:val="22"/>
          <w:szCs w:val="22"/>
          <w:u w:val="single"/>
        </w:rPr>
      </w:pPr>
    </w:p>
    <w:p w14:paraId="3DFD6A7A" w14:textId="18A8C576" w:rsidR="004A558A" w:rsidRPr="004A558A" w:rsidRDefault="00DE06EA" w:rsidP="004A558A">
      <w:pPr>
        <w:tabs>
          <w:tab w:val="left" w:pos="4370"/>
        </w:tabs>
        <w:jc w:val="both"/>
        <w:rPr>
          <w:rFonts w:asciiTheme="majorBidi" w:hAnsiTheme="majorBidi" w:cstheme="majorBidi"/>
          <w:bCs/>
          <w:sz w:val="12"/>
          <w:szCs w:val="12"/>
        </w:rPr>
      </w:pPr>
      <w:r w:rsidRPr="00DE06EA">
        <w:rPr>
          <w:rFonts w:asciiTheme="majorBidi" w:hAnsiTheme="majorBidi" w:cstheme="majorBidi"/>
          <w:b/>
          <w:sz w:val="22"/>
          <w:szCs w:val="22"/>
        </w:rPr>
        <w:t xml:space="preserve">Achat de Matières d’Œuvres et du Petit Outillage (MOPO), destinés à la formation pour des établissements (EFP) relevant du CFP TETOUAN 2   </w:t>
      </w:r>
      <w:r w:rsidR="004A558A" w:rsidRPr="004A558A">
        <w:rPr>
          <w:rFonts w:asciiTheme="majorBidi" w:hAnsiTheme="majorBidi" w:cstheme="majorBidi"/>
          <w:bCs/>
          <w:sz w:val="12"/>
          <w:szCs w:val="12"/>
        </w:rPr>
        <w:tab/>
      </w:r>
    </w:p>
    <w:p w14:paraId="3DEA9A32" w14:textId="77777777" w:rsidR="004A558A" w:rsidRDefault="004A558A" w:rsidP="004A558A">
      <w:pPr>
        <w:rPr>
          <w:rFonts w:asciiTheme="majorBidi" w:hAnsiTheme="majorBidi" w:cstheme="majorBidi"/>
          <w:b/>
          <w:szCs w:val="12"/>
        </w:rPr>
      </w:pPr>
      <w:r w:rsidRPr="004A558A">
        <w:rPr>
          <w:rFonts w:asciiTheme="majorBidi" w:hAnsiTheme="majorBidi" w:cstheme="majorBidi"/>
          <w:b/>
          <w:szCs w:val="12"/>
        </w:rPr>
        <w:t>LOT 06 : Achat de matières d’œuvre et petit Outillage en Électricité Bâtiment</w:t>
      </w:r>
    </w:p>
    <w:p w14:paraId="000EC361" w14:textId="77777777" w:rsidR="00743A44" w:rsidRPr="004A558A" w:rsidRDefault="00743A44" w:rsidP="004A558A">
      <w:pPr>
        <w:rPr>
          <w:rFonts w:asciiTheme="majorBidi" w:hAnsiTheme="majorBidi" w:cstheme="majorBidi"/>
          <w:b/>
          <w:szCs w:val="12"/>
        </w:rPr>
      </w:pPr>
    </w:p>
    <w:tbl>
      <w:tblPr>
        <w:tblW w:w="10069" w:type="dxa"/>
        <w:tblInd w:w="-21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60"/>
        <w:gridCol w:w="6286"/>
        <w:gridCol w:w="607"/>
        <w:gridCol w:w="660"/>
        <w:gridCol w:w="931"/>
        <w:gridCol w:w="925"/>
      </w:tblGrid>
      <w:tr w:rsidR="00743A44" w:rsidRPr="004A558A" w14:paraId="3827FE3C" w14:textId="77777777" w:rsidTr="00743A44">
        <w:trPr>
          <w:trHeight w:val="101"/>
          <w:tblHeader/>
        </w:trPr>
        <w:tc>
          <w:tcPr>
            <w:tcW w:w="6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BDD7EE"/>
            <w:noWrap/>
            <w:vAlign w:val="center"/>
            <w:hideMark/>
          </w:tcPr>
          <w:p w14:paraId="15FCACFD" w14:textId="77777777" w:rsidR="00743A44" w:rsidRPr="004A558A" w:rsidRDefault="00743A44" w:rsidP="00743A44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</w:pPr>
            <w:r w:rsidRPr="004A558A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>N°</w:t>
            </w:r>
          </w:p>
        </w:tc>
        <w:tc>
          <w:tcPr>
            <w:tcW w:w="6286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19851352" w14:textId="77777777" w:rsidR="00743A44" w:rsidRPr="004A558A" w:rsidRDefault="00743A44" w:rsidP="00743A44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</w:pPr>
            <w:r w:rsidRPr="004A558A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>Désignation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2142E71D" w14:textId="77777777" w:rsidR="00743A44" w:rsidRPr="004A558A" w:rsidRDefault="00743A44" w:rsidP="00743A44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</w:pPr>
            <w:r w:rsidRPr="004A558A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>Unité</w:t>
            </w:r>
          </w:p>
        </w:tc>
        <w:tc>
          <w:tcPr>
            <w:tcW w:w="660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000000" w:fill="BDD7EE"/>
            <w:noWrap/>
            <w:vAlign w:val="center"/>
            <w:hideMark/>
          </w:tcPr>
          <w:p w14:paraId="1EA91177" w14:textId="77777777" w:rsidR="00743A44" w:rsidRPr="004A558A" w:rsidRDefault="00743A44" w:rsidP="00743A44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</w:pPr>
            <w:r w:rsidRPr="004A558A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>Qté</w:t>
            </w:r>
          </w:p>
        </w:tc>
        <w:tc>
          <w:tcPr>
            <w:tcW w:w="93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BDD7EE"/>
            <w:noWrap/>
            <w:vAlign w:val="center"/>
            <w:hideMark/>
          </w:tcPr>
          <w:p w14:paraId="570FB21C" w14:textId="77777777" w:rsidR="00743A44" w:rsidRPr="004A558A" w:rsidRDefault="00743A44" w:rsidP="00743A44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</w:pPr>
            <w:r w:rsidRPr="004A558A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>Prix Unitaire en DH (HTVA en Chiffre)</w:t>
            </w:r>
          </w:p>
        </w:tc>
        <w:tc>
          <w:tcPr>
            <w:tcW w:w="92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BDD7EE"/>
            <w:noWrap/>
            <w:vAlign w:val="center"/>
            <w:hideMark/>
          </w:tcPr>
          <w:p w14:paraId="1030B8A3" w14:textId="77777777" w:rsidR="00743A44" w:rsidRPr="004A558A" w:rsidRDefault="00743A44" w:rsidP="00743A44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</w:pPr>
            <w:r w:rsidRPr="004A558A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>Prix Total  en DH (HTVA en Chiffre)</w:t>
            </w:r>
          </w:p>
        </w:tc>
      </w:tr>
      <w:tr w:rsidR="00743A44" w:rsidRPr="004A558A" w14:paraId="35A1E67A" w14:textId="77777777" w:rsidTr="00743A44">
        <w:trPr>
          <w:trHeight w:val="93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1512666" w14:textId="27E6AC58" w:rsidR="00743A44" w:rsidRPr="00743A44" w:rsidRDefault="00743A44" w:rsidP="00743A4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43A44">
              <w:rPr>
                <w:rFonts w:ascii="Calibri" w:hAnsi="Calibri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62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13B18C1" w14:textId="576E7C97" w:rsidR="00743A44" w:rsidRPr="00743A44" w:rsidRDefault="00743A44" w:rsidP="00743A44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43A44">
              <w:rPr>
                <w:rFonts w:ascii="Calibri" w:hAnsi="Calibri" w:cs="Calibri"/>
                <w:color w:val="000000"/>
                <w:sz w:val="20"/>
                <w:szCs w:val="20"/>
              </w:rPr>
              <w:t>BARRETTE DE RACCORDEMENT NOIR : 13 MM²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3318E23" w14:textId="44AE97C7" w:rsidR="00743A44" w:rsidRPr="00743A44" w:rsidRDefault="00743A44" w:rsidP="00743A4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43A44">
              <w:rPr>
                <w:rFonts w:ascii="Calibri" w:hAnsi="Calibri" w:cs="Calibri"/>
                <w:color w:val="000000"/>
                <w:sz w:val="20"/>
                <w:szCs w:val="20"/>
              </w:rPr>
              <w:t>CT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F26AF60" w14:textId="79018ED9" w:rsidR="00743A44" w:rsidRPr="00743A44" w:rsidRDefault="00743A44" w:rsidP="00743A4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43A44">
              <w:rPr>
                <w:rFonts w:ascii="Calibri" w:hAnsi="Calibri"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A22EDD7" w14:textId="77777777" w:rsidR="00743A44" w:rsidRPr="004A558A" w:rsidRDefault="00743A44" w:rsidP="00743A44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2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90AFD3C" w14:textId="77777777" w:rsidR="00743A44" w:rsidRPr="004A558A" w:rsidRDefault="00743A44" w:rsidP="00743A44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</w:tr>
      <w:tr w:rsidR="00743A44" w:rsidRPr="004A558A" w14:paraId="29136618" w14:textId="77777777" w:rsidTr="00743A44">
        <w:trPr>
          <w:trHeight w:val="9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F139D94" w14:textId="4BD207B4" w:rsidR="00743A44" w:rsidRPr="00743A44" w:rsidRDefault="00743A44" w:rsidP="00743A4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43A44">
              <w:rPr>
                <w:rFonts w:ascii="Calibri" w:hAnsi="Calibri"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6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E9106A3" w14:textId="537E5B62" w:rsidR="00743A44" w:rsidRPr="00743A44" w:rsidRDefault="00743A44" w:rsidP="00743A44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43A44">
              <w:rPr>
                <w:rFonts w:ascii="Calibri" w:hAnsi="Calibri" w:cs="Calibri"/>
                <w:color w:val="000000"/>
                <w:sz w:val="20"/>
                <w:szCs w:val="20"/>
              </w:rPr>
              <w:t>BARRETTE DE RACCORDEMENT NOIR : 16 MM²</w:t>
            </w:r>
          </w:p>
        </w:tc>
        <w:tc>
          <w:tcPr>
            <w:tcW w:w="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CB88D2F" w14:textId="31849405" w:rsidR="00743A44" w:rsidRPr="00743A44" w:rsidRDefault="00743A44" w:rsidP="00743A4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43A44">
              <w:rPr>
                <w:rFonts w:ascii="Calibri" w:hAnsi="Calibri" w:cs="Calibri"/>
                <w:color w:val="000000"/>
                <w:sz w:val="20"/>
                <w:szCs w:val="20"/>
              </w:rPr>
              <w:t>CT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F0D021D" w14:textId="462F605A" w:rsidR="00743A44" w:rsidRPr="00743A44" w:rsidRDefault="00743A44" w:rsidP="00743A4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43A44">
              <w:rPr>
                <w:rFonts w:ascii="Calibri" w:hAnsi="Calibri"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9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116FBA8" w14:textId="77777777" w:rsidR="00743A44" w:rsidRPr="004A558A" w:rsidRDefault="00743A44" w:rsidP="00743A44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19C1562B" w14:textId="77777777" w:rsidR="00743A44" w:rsidRPr="004A558A" w:rsidRDefault="00743A44" w:rsidP="00743A44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</w:tr>
      <w:tr w:rsidR="00743A44" w:rsidRPr="004A558A" w14:paraId="7C0F0A61" w14:textId="77777777" w:rsidTr="00743A44">
        <w:trPr>
          <w:trHeight w:val="9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8408294" w14:textId="2290430D" w:rsidR="00743A44" w:rsidRPr="00743A44" w:rsidRDefault="00743A44" w:rsidP="00743A4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43A44">
              <w:rPr>
                <w:rFonts w:ascii="Calibri" w:hAnsi="Calibri" w:cs="Calibri"/>
                <w:color w:val="000000"/>
                <w:sz w:val="20"/>
                <w:szCs w:val="20"/>
              </w:rPr>
              <w:t>3</w:t>
            </w:r>
          </w:p>
        </w:tc>
        <w:tc>
          <w:tcPr>
            <w:tcW w:w="6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DDE5C22" w14:textId="136901D9" w:rsidR="00743A44" w:rsidRPr="00743A44" w:rsidRDefault="00743A44" w:rsidP="00743A44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43A44">
              <w:rPr>
                <w:rFonts w:ascii="Calibri" w:hAnsi="Calibri" w:cs="Calibri"/>
                <w:color w:val="000000"/>
                <w:sz w:val="20"/>
                <w:szCs w:val="20"/>
              </w:rPr>
              <w:t>BLOCS CONTACTS AUXILIAIRES 4 CONTACTS 2 NO ET 2 NC</w:t>
            </w:r>
          </w:p>
        </w:tc>
        <w:tc>
          <w:tcPr>
            <w:tcW w:w="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6813B33" w14:textId="3E78972E" w:rsidR="00743A44" w:rsidRPr="00743A44" w:rsidRDefault="00743A44" w:rsidP="00743A4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43A44">
              <w:rPr>
                <w:rFonts w:ascii="Calibri" w:hAnsi="Calibri" w:cs="Calibri"/>
                <w:color w:val="000000"/>
                <w:sz w:val="20"/>
                <w:szCs w:val="20"/>
              </w:rPr>
              <w:t>UN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6C8EBDE" w14:textId="334CA624" w:rsidR="00743A44" w:rsidRPr="00743A44" w:rsidRDefault="00743A44" w:rsidP="00743A4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43A44">
              <w:rPr>
                <w:rFonts w:ascii="Calibri" w:hAnsi="Calibri" w:cs="Calibri"/>
                <w:color w:val="000000"/>
                <w:sz w:val="20"/>
                <w:szCs w:val="20"/>
              </w:rPr>
              <w:t>10</w:t>
            </w:r>
          </w:p>
        </w:tc>
        <w:tc>
          <w:tcPr>
            <w:tcW w:w="9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50D8369" w14:textId="77777777" w:rsidR="00743A44" w:rsidRPr="004A558A" w:rsidRDefault="00743A44" w:rsidP="00743A44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12770BDE" w14:textId="77777777" w:rsidR="00743A44" w:rsidRPr="004A558A" w:rsidRDefault="00743A44" w:rsidP="00743A44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</w:tr>
      <w:tr w:rsidR="00743A44" w:rsidRPr="004A558A" w14:paraId="6D72196A" w14:textId="77777777" w:rsidTr="00743A44">
        <w:trPr>
          <w:trHeight w:val="9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80E170F" w14:textId="1E8E722C" w:rsidR="00743A44" w:rsidRPr="00743A44" w:rsidRDefault="00743A44" w:rsidP="00743A4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43A44">
              <w:rPr>
                <w:rFonts w:ascii="Calibri" w:hAnsi="Calibri" w:cs="Calibri"/>
                <w:color w:val="000000"/>
                <w:sz w:val="20"/>
                <w:szCs w:val="20"/>
              </w:rPr>
              <w:t>4</w:t>
            </w:r>
          </w:p>
        </w:tc>
        <w:tc>
          <w:tcPr>
            <w:tcW w:w="6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F9782F8" w14:textId="59BEB336" w:rsidR="00743A44" w:rsidRPr="00743A44" w:rsidRDefault="00743A44" w:rsidP="00743A44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43A44">
              <w:rPr>
                <w:rFonts w:ascii="Calibri" w:hAnsi="Calibri" w:cs="Calibri"/>
                <w:color w:val="000000"/>
                <w:sz w:val="20"/>
                <w:szCs w:val="20"/>
              </w:rPr>
              <w:t>BOITE ENCASTREMENT CARRE VERT</w:t>
            </w:r>
          </w:p>
        </w:tc>
        <w:tc>
          <w:tcPr>
            <w:tcW w:w="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2887334" w14:textId="03EE056C" w:rsidR="00743A44" w:rsidRPr="00743A44" w:rsidRDefault="00743A44" w:rsidP="00743A4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43A44">
              <w:rPr>
                <w:rFonts w:ascii="Calibri" w:hAnsi="Calibri" w:cs="Calibri"/>
                <w:color w:val="000000"/>
                <w:sz w:val="20"/>
                <w:szCs w:val="20"/>
              </w:rPr>
              <w:t>UN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7B88FB1" w14:textId="5D52BBCD" w:rsidR="00743A44" w:rsidRPr="00743A44" w:rsidRDefault="00743A44" w:rsidP="00743A4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43A44">
              <w:rPr>
                <w:rFonts w:ascii="Calibri" w:hAnsi="Calibri" w:cs="Calibri"/>
                <w:color w:val="000000"/>
                <w:sz w:val="20"/>
                <w:szCs w:val="20"/>
              </w:rPr>
              <w:t>50</w:t>
            </w:r>
          </w:p>
        </w:tc>
        <w:tc>
          <w:tcPr>
            <w:tcW w:w="9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E6D789A" w14:textId="77777777" w:rsidR="00743A44" w:rsidRPr="004A558A" w:rsidRDefault="00743A44" w:rsidP="00743A44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8B89D29" w14:textId="77777777" w:rsidR="00743A44" w:rsidRPr="004A558A" w:rsidRDefault="00743A44" w:rsidP="00743A44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</w:tr>
      <w:tr w:rsidR="00743A44" w:rsidRPr="004A558A" w14:paraId="41EDC37E" w14:textId="77777777" w:rsidTr="00743A44">
        <w:trPr>
          <w:trHeight w:val="9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D45EA73" w14:textId="49FB90D2" w:rsidR="00743A44" w:rsidRPr="00743A44" w:rsidRDefault="00743A44" w:rsidP="00743A4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43A44">
              <w:rPr>
                <w:rFonts w:ascii="Calibri" w:hAnsi="Calibri" w:cs="Calibri"/>
                <w:color w:val="000000"/>
                <w:sz w:val="20"/>
                <w:szCs w:val="20"/>
              </w:rPr>
              <w:t>5</w:t>
            </w:r>
          </w:p>
        </w:tc>
        <w:tc>
          <w:tcPr>
            <w:tcW w:w="6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E4009D5" w14:textId="52EFB0F7" w:rsidR="00743A44" w:rsidRPr="00743A44" w:rsidRDefault="00743A44" w:rsidP="00743A44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43A44">
              <w:rPr>
                <w:rFonts w:ascii="Calibri" w:hAnsi="Calibri" w:cs="Calibri"/>
                <w:color w:val="000000"/>
                <w:sz w:val="20"/>
                <w:szCs w:val="20"/>
              </w:rPr>
              <w:t>COLLIERS DE SERRAGE EN PLASTIQUE NOIR 8X300MM</w:t>
            </w:r>
          </w:p>
        </w:tc>
        <w:tc>
          <w:tcPr>
            <w:tcW w:w="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9C5F1DE" w14:textId="5064C40E" w:rsidR="00743A44" w:rsidRPr="00743A44" w:rsidRDefault="00743A44" w:rsidP="00743A4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43A44">
              <w:rPr>
                <w:rFonts w:ascii="Calibri" w:hAnsi="Calibri" w:cs="Calibri"/>
                <w:color w:val="000000"/>
                <w:sz w:val="20"/>
                <w:szCs w:val="20"/>
              </w:rPr>
              <w:t>CT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9DCA20C" w14:textId="44C21C23" w:rsidR="00743A44" w:rsidRPr="00743A44" w:rsidRDefault="00743A44" w:rsidP="00743A4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43A44">
              <w:rPr>
                <w:rFonts w:ascii="Calibri" w:hAnsi="Calibri" w:cs="Calibri"/>
                <w:color w:val="000000"/>
                <w:sz w:val="20"/>
                <w:szCs w:val="20"/>
              </w:rPr>
              <w:t>6</w:t>
            </w:r>
          </w:p>
        </w:tc>
        <w:tc>
          <w:tcPr>
            <w:tcW w:w="9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0417C61" w14:textId="77777777" w:rsidR="00743A44" w:rsidRPr="004A558A" w:rsidRDefault="00743A44" w:rsidP="00743A44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5B4D5CCB" w14:textId="77777777" w:rsidR="00743A44" w:rsidRPr="004A558A" w:rsidRDefault="00743A44" w:rsidP="00743A44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</w:tr>
      <w:tr w:rsidR="00743A44" w:rsidRPr="004A558A" w14:paraId="042BC98A" w14:textId="77777777" w:rsidTr="00743A44">
        <w:trPr>
          <w:trHeight w:val="9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9719A41" w14:textId="65BE3664" w:rsidR="00743A44" w:rsidRPr="00743A44" w:rsidRDefault="00743A44" w:rsidP="00743A4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43A44">
              <w:rPr>
                <w:rFonts w:ascii="Calibri" w:hAnsi="Calibri" w:cs="Calibri"/>
                <w:color w:val="000000"/>
                <w:sz w:val="20"/>
                <w:szCs w:val="20"/>
              </w:rPr>
              <w:t>6</w:t>
            </w:r>
          </w:p>
        </w:tc>
        <w:tc>
          <w:tcPr>
            <w:tcW w:w="6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6379583" w14:textId="4D3985B3" w:rsidR="00743A44" w:rsidRPr="00743A44" w:rsidRDefault="00743A44" w:rsidP="00743A44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43A44">
              <w:rPr>
                <w:rFonts w:ascii="Calibri" w:hAnsi="Calibri" w:cs="Calibri"/>
                <w:color w:val="000000"/>
                <w:sz w:val="20"/>
                <w:szCs w:val="20"/>
              </w:rPr>
              <w:t>CONDUCTEUR RIGIDE 1,5 MM² BOBINE 100M BLEU</w:t>
            </w:r>
          </w:p>
        </w:tc>
        <w:tc>
          <w:tcPr>
            <w:tcW w:w="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D6FC3FE" w14:textId="32CB0908" w:rsidR="00743A44" w:rsidRPr="00743A44" w:rsidRDefault="00743A44" w:rsidP="00743A4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43A44">
              <w:rPr>
                <w:rFonts w:ascii="Calibri" w:hAnsi="Calibri" w:cs="Calibri"/>
                <w:color w:val="000000"/>
                <w:sz w:val="20"/>
                <w:szCs w:val="20"/>
              </w:rPr>
              <w:t>ML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3BEB56C" w14:textId="32264C0D" w:rsidR="00743A44" w:rsidRPr="00743A44" w:rsidRDefault="00743A44" w:rsidP="00743A4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43A44">
              <w:rPr>
                <w:rFonts w:ascii="Calibri" w:hAnsi="Calibri" w:cs="Calibri"/>
                <w:color w:val="000000"/>
                <w:sz w:val="20"/>
                <w:szCs w:val="20"/>
              </w:rPr>
              <w:t>400</w:t>
            </w:r>
          </w:p>
        </w:tc>
        <w:tc>
          <w:tcPr>
            <w:tcW w:w="9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642DB61" w14:textId="77777777" w:rsidR="00743A44" w:rsidRPr="004A558A" w:rsidRDefault="00743A44" w:rsidP="00743A44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5DE70EB3" w14:textId="77777777" w:rsidR="00743A44" w:rsidRPr="004A558A" w:rsidRDefault="00743A44" w:rsidP="00743A44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</w:tr>
      <w:tr w:rsidR="00743A44" w:rsidRPr="004A558A" w14:paraId="4B6919FA" w14:textId="77777777" w:rsidTr="00743A44">
        <w:trPr>
          <w:trHeight w:val="9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EDF64D0" w14:textId="024067E4" w:rsidR="00743A44" w:rsidRPr="00743A44" w:rsidRDefault="00743A44" w:rsidP="00743A4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43A44">
              <w:rPr>
                <w:rFonts w:ascii="Calibri" w:hAnsi="Calibri" w:cs="Calibri"/>
                <w:color w:val="000000"/>
                <w:sz w:val="20"/>
                <w:szCs w:val="20"/>
              </w:rPr>
              <w:t>7</w:t>
            </w:r>
          </w:p>
        </w:tc>
        <w:tc>
          <w:tcPr>
            <w:tcW w:w="6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B2B4372" w14:textId="7BDE4F25" w:rsidR="00743A44" w:rsidRPr="00743A44" w:rsidRDefault="00743A44" w:rsidP="00743A44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43A44">
              <w:rPr>
                <w:rFonts w:ascii="Calibri" w:hAnsi="Calibri" w:cs="Calibri"/>
                <w:color w:val="000000"/>
                <w:sz w:val="20"/>
                <w:szCs w:val="20"/>
              </w:rPr>
              <w:t>CONDUCTEUR RIGIDE 1,5 MM² BOBINE 100M ROUGE</w:t>
            </w:r>
          </w:p>
        </w:tc>
        <w:tc>
          <w:tcPr>
            <w:tcW w:w="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5C75BFB" w14:textId="1A8F3CED" w:rsidR="00743A44" w:rsidRPr="00743A44" w:rsidRDefault="00743A44" w:rsidP="00743A4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43A44">
              <w:rPr>
                <w:rFonts w:ascii="Calibri" w:hAnsi="Calibri" w:cs="Calibri"/>
                <w:color w:val="000000"/>
                <w:sz w:val="20"/>
                <w:szCs w:val="20"/>
              </w:rPr>
              <w:t>ML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C2097DC" w14:textId="04210BAB" w:rsidR="00743A44" w:rsidRPr="00743A44" w:rsidRDefault="00743A44" w:rsidP="00743A4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43A44">
              <w:rPr>
                <w:rFonts w:ascii="Calibri" w:hAnsi="Calibri" w:cs="Calibri"/>
                <w:color w:val="000000"/>
                <w:sz w:val="20"/>
                <w:szCs w:val="20"/>
              </w:rPr>
              <w:t>400</w:t>
            </w:r>
          </w:p>
        </w:tc>
        <w:tc>
          <w:tcPr>
            <w:tcW w:w="9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96E8712" w14:textId="77777777" w:rsidR="00743A44" w:rsidRPr="004A558A" w:rsidRDefault="00743A44" w:rsidP="00743A44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0040A791" w14:textId="77777777" w:rsidR="00743A44" w:rsidRPr="004A558A" w:rsidRDefault="00743A44" w:rsidP="00743A44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</w:tr>
      <w:tr w:rsidR="00743A44" w:rsidRPr="004A558A" w14:paraId="5130E2CC" w14:textId="77777777" w:rsidTr="00743A44">
        <w:trPr>
          <w:trHeight w:val="9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A165D6C" w14:textId="02C9621C" w:rsidR="00743A44" w:rsidRPr="00743A44" w:rsidRDefault="00743A44" w:rsidP="00743A4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43A44">
              <w:rPr>
                <w:rFonts w:ascii="Calibri" w:hAnsi="Calibri" w:cs="Calibri"/>
                <w:color w:val="000000"/>
                <w:sz w:val="20"/>
                <w:szCs w:val="20"/>
              </w:rPr>
              <w:t>8</w:t>
            </w:r>
          </w:p>
        </w:tc>
        <w:tc>
          <w:tcPr>
            <w:tcW w:w="6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70AB2AD" w14:textId="02C58E7D" w:rsidR="00743A44" w:rsidRPr="00743A44" w:rsidRDefault="00743A44" w:rsidP="00743A44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43A44">
              <w:rPr>
                <w:rFonts w:ascii="Calibri" w:hAnsi="Calibri" w:cs="Calibri"/>
                <w:color w:val="000000"/>
                <w:sz w:val="20"/>
                <w:szCs w:val="20"/>
              </w:rPr>
              <w:t>CONDUCTEUR SOUPLE 1,5 MM² BOBINE 100M NOIR</w:t>
            </w:r>
          </w:p>
        </w:tc>
        <w:tc>
          <w:tcPr>
            <w:tcW w:w="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0758AC4" w14:textId="6FF7FB5F" w:rsidR="00743A44" w:rsidRPr="00743A44" w:rsidRDefault="00743A44" w:rsidP="00743A4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43A44">
              <w:rPr>
                <w:rFonts w:ascii="Calibri" w:hAnsi="Calibri" w:cs="Calibri"/>
                <w:color w:val="000000"/>
                <w:sz w:val="20"/>
                <w:szCs w:val="20"/>
              </w:rPr>
              <w:t>ML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859349A" w14:textId="17735190" w:rsidR="00743A44" w:rsidRPr="00743A44" w:rsidRDefault="00743A44" w:rsidP="00743A4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43A44">
              <w:rPr>
                <w:rFonts w:ascii="Calibri" w:hAnsi="Calibri" w:cs="Calibri"/>
                <w:color w:val="000000"/>
                <w:sz w:val="20"/>
                <w:szCs w:val="20"/>
              </w:rPr>
              <w:t>400</w:t>
            </w:r>
          </w:p>
        </w:tc>
        <w:tc>
          <w:tcPr>
            <w:tcW w:w="9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143E902" w14:textId="77777777" w:rsidR="00743A44" w:rsidRPr="004A558A" w:rsidRDefault="00743A44" w:rsidP="00743A44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554EF599" w14:textId="77777777" w:rsidR="00743A44" w:rsidRPr="004A558A" w:rsidRDefault="00743A44" w:rsidP="00743A44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</w:tr>
      <w:tr w:rsidR="00743A44" w:rsidRPr="004A558A" w14:paraId="4857B733" w14:textId="77777777" w:rsidTr="00743A44">
        <w:trPr>
          <w:trHeight w:val="9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B797B62" w14:textId="3E0CBC6E" w:rsidR="00743A44" w:rsidRPr="00743A44" w:rsidRDefault="00743A44" w:rsidP="00743A4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43A44">
              <w:rPr>
                <w:rFonts w:ascii="Calibri" w:hAnsi="Calibri" w:cs="Calibri"/>
                <w:color w:val="000000"/>
                <w:sz w:val="20"/>
                <w:szCs w:val="20"/>
              </w:rPr>
              <w:t>9</w:t>
            </w:r>
          </w:p>
        </w:tc>
        <w:tc>
          <w:tcPr>
            <w:tcW w:w="6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E7F3F2F" w14:textId="09A5ADDE" w:rsidR="00743A44" w:rsidRPr="00743A44" w:rsidRDefault="00743A44" w:rsidP="00743A44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43A44">
              <w:rPr>
                <w:rFonts w:ascii="Calibri" w:hAnsi="Calibri" w:cs="Calibri"/>
                <w:color w:val="000000"/>
                <w:sz w:val="20"/>
                <w:szCs w:val="20"/>
              </w:rPr>
              <w:t>CONTACTEUR BOBINE 220 V</w:t>
            </w:r>
          </w:p>
        </w:tc>
        <w:tc>
          <w:tcPr>
            <w:tcW w:w="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A7CD15" w14:textId="340BD253" w:rsidR="00743A44" w:rsidRPr="00743A44" w:rsidRDefault="00743A44" w:rsidP="00743A4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43A44">
              <w:rPr>
                <w:rFonts w:ascii="Calibri" w:hAnsi="Calibri" w:cs="Calibri"/>
                <w:color w:val="000000"/>
                <w:sz w:val="20"/>
                <w:szCs w:val="20"/>
              </w:rPr>
              <w:t>UN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A7384C2" w14:textId="4490883A" w:rsidR="00743A44" w:rsidRPr="00743A44" w:rsidRDefault="00743A44" w:rsidP="00743A4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43A44">
              <w:rPr>
                <w:rFonts w:ascii="Calibri" w:hAnsi="Calibri" w:cs="Calibri"/>
                <w:color w:val="000000"/>
                <w:sz w:val="20"/>
                <w:szCs w:val="20"/>
              </w:rPr>
              <w:t>20</w:t>
            </w:r>
          </w:p>
        </w:tc>
        <w:tc>
          <w:tcPr>
            <w:tcW w:w="9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CB8D00F" w14:textId="77777777" w:rsidR="00743A44" w:rsidRPr="004A558A" w:rsidRDefault="00743A44" w:rsidP="00743A44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912912A" w14:textId="77777777" w:rsidR="00743A44" w:rsidRPr="004A558A" w:rsidRDefault="00743A44" w:rsidP="00743A44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</w:tr>
      <w:tr w:rsidR="00743A44" w:rsidRPr="004A558A" w14:paraId="2D7EA137" w14:textId="77777777" w:rsidTr="00743A44">
        <w:trPr>
          <w:trHeight w:val="9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81BE92E" w14:textId="77C6FD3F" w:rsidR="00743A44" w:rsidRPr="00743A44" w:rsidRDefault="00743A44" w:rsidP="00743A4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43A44">
              <w:rPr>
                <w:rFonts w:ascii="Calibri" w:hAnsi="Calibri" w:cs="Calibri"/>
                <w:color w:val="000000"/>
                <w:sz w:val="20"/>
                <w:szCs w:val="20"/>
              </w:rPr>
              <w:t>10</w:t>
            </w:r>
          </w:p>
        </w:tc>
        <w:tc>
          <w:tcPr>
            <w:tcW w:w="6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1CD78C2" w14:textId="27EE5479" w:rsidR="00743A44" w:rsidRPr="00743A44" w:rsidRDefault="00743A44" w:rsidP="00743A44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43A44">
              <w:rPr>
                <w:rFonts w:ascii="Calibri" w:hAnsi="Calibri" w:cs="Calibri"/>
                <w:color w:val="000000"/>
                <w:sz w:val="20"/>
                <w:szCs w:val="20"/>
              </w:rPr>
              <w:t>COSSE ISOLEE A FOURCHE D: 2,5 MM²</w:t>
            </w:r>
          </w:p>
        </w:tc>
        <w:tc>
          <w:tcPr>
            <w:tcW w:w="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29E654C" w14:textId="7D2B5FB9" w:rsidR="00743A44" w:rsidRPr="00743A44" w:rsidRDefault="00743A44" w:rsidP="00743A4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43A44">
              <w:rPr>
                <w:rFonts w:ascii="Calibri" w:hAnsi="Calibri" w:cs="Calibri"/>
                <w:color w:val="000000"/>
                <w:sz w:val="20"/>
                <w:szCs w:val="20"/>
              </w:rPr>
              <w:t>UN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1A0DEA3" w14:textId="04043E23" w:rsidR="00743A44" w:rsidRPr="00743A44" w:rsidRDefault="00743A44" w:rsidP="00743A4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43A44">
              <w:rPr>
                <w:rFonts w:ascii="Calibri" w:hAnsi="Calibri" w:cs="Calibri"/>
                <w:color w:val="000000"/>
                <w:sz w:val="20"/>
                <w:szCs w:val="20"/>
              </w:rPr>
              <w:t>20</w:t>
            </w:r>
          </w:p>
        </w:tc>
        <w:tc>
          <w:tcPr>
            <w:tcW w:w="9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389FEBC" w14:textId="77777777" w:rsidR="00743A44" w:rsidRPr="004A558A" w:rsidRDefault="00743A44" w:rsidP="00743A44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0FFE653D" w14:textId="77777777" w:rsidR="00743A44" w:rsidRPr="004A558A" w:rsidRDefault="00743A44" w:rsidP="00743A44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</w:tr>
      <w:tr w:rsidR="00743A44" w:rsidRPr="004A558A" w14:paraId="40B215ED" w14:textId="77777777" w:rsidTr="00743A44">
        <w:trPr>
          <w:trHeight w:val="9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DFB7C77" w14:textId="31D076FE" w:rsidR="00743A44" w:rsidRPr="00743A44" w:rsidRDefault="00743A44" w:rsidP="00743A4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43A44">
              <w:rPr>
                <w:rFonts w:ascii="Calibri" w:hAnsi="Calibri" w:cs="Calibri"/>
                <w:color w:val="000000"/>
                <w:sz w:val="20"/>
                <w:szCs w:val="20"/>
              </w:rPr>
              <w:t>11</w:t>
            </w:r>
          </w:p>
        </w:tc>
        <w:tc>
          <w:tcPr>
            <w:tcW w:w="6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3E2D7FD" w14:textId="2571C38B" w:rsidR="00743A44" w:rsidRPr="00743A44" w:rsidRDefault="00743A44" w:rsidP="00743A44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43A44">
              <w:rPr>
                <w:rFonts w:ascii="Calibri" w:hAnsi="Calibri" w:cs="Calibri"/>
                <w:color w:val="000000"/>
                <w:sz w:val="20"/>
                <w:szCs w:val="20"/>
              </w:rPr>
              <w:t>DISJONCTEUR MAGNETO-THERMIQUE1P-N, 230V 16 A</w:t>
            </w:r>
          </w:p>
        </w:tc>
        <w:tc>
          <w:tcPr>
            <w:tcW w:w="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085015F" w14:textId="18677A19" w:rsidR="00743A44" w:rsidRPr="00743A44" w:rsidRDefault="00743A44" w:rsidP="00743A4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43A44">
              <w:rPr>
                <w:rFonts w:ascii="Calibri" w:hAnsi="Calibri" w:cs="Calibri"/>
                <w:color w:val="000000"/>
                <w:sz w:val="20"/>
                <w:szCs w:val="20"/>
              </w:rPr>
              <w:t>UN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9241AC" w14:textId="54C3D950" w:rsidR="00743A44" w:rsidRPr="00743A44" w:rsidRDefault="00743A44" w:rsidP="00743A4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43A44">
              <w:rPr>
                <w:rFonts w:ascii="Calibri" w:hAnsi="Calibri" w:cs="Calibri"/>
                <w:color w:val="000000"/>
                <w:sz w:val="20"/>
                <w:szCs w:val="20"/>
              </w:rPr>
              <w:t>10</w:t>
            </w:r>
          </w:p>
        </w:tc>
        <w:tc>
          <w:tcPr>
            <w:tcW w:w="9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AEE4B1C" w14:textId="77777777" w:rsidR="00743A44" w:rsidRPr="004A558A" w:rsidRDefault="00743A44" w:rsidP="00743A44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02C45308" w14:textId="77777777" w:rsidR="00743A44" w:rsidRPr="004A558A" w:rsidRDefault="00743A44" w:rsidP="00743A44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</w:tr>
      <w:tr w:rsidR="00743A44" w:rsidRPr="004A558A" w14:paraId="3D49C1F5" w14:textId="77777777" w:rsidTr="00743A44">
        <w:trPr>
          <w:trHeight w:val="9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AFFEB89" w14:textId="7874AFCB" w:rsidR="00743A44" w:rsidRPr="00743A44" w:rsidRDefault="00743A44" w:rsidP="00743A4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43A44">
              <w:rPr>
                <w:rFonts w:ascii="Calibri" w:hAnsi="Calibri" w:cs="Calibri"/>
                <w:color w:val="000000"/>
                <w:sz w:val="20"/>
                <w:szCs w:val="20"/>
              </w:rPr>
              <w:t>12</w:t>
            </w:r>
          </w:p>
        </w:tc>
        <w:tc>
          <w:tcPr>
            <w:tcW w:w="6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6FBA75C" w14:textId="2F8907DE" w:rsidR="00743A44" w:rsidRPr="00743A44" w:rsidRDefault="00743A44" w:rsidP="00743A44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43A44">
              <w:rPr>
                <w:rFonts w:ascii="Calibri" w:hAnsi="Calibri" w:cs="Calibri"/>
                <w:color w:val="000000"/>
                <w:sz w:val="20"/>
                <w:szCs w:val="20"/>
              </w:rPr>
              <w:t>INTERRUPTEUR DE FIN DE COURSE AVEC GALET ET CONTACTS 1NO+1 NC</w:t>
            </w:r>
          </w:p>
        </w:tc>
        <w:tc>
          <w:tcPr>
            <w:tcW w:w="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F503DED" w14:textId="36FF92B6" w:rsidR="00743A44" w:rsidRPr="00743A44" w:rsidRDefault="00743A44" w:rsidP="00743A4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43A44">
              <w:rPr>
                <w:rFonts w:ascii="Calibri" w:hAnsi="Calibri" w:cs="Calibri"/>
                <w:color w:val="000000"/>
                <w:sz w:val="20"/>
                <w:szCs w:val="20"/>
              </w:rPr>
              <w:t>UN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4648E34" w14:textId="05AC1967" w:rsidR="00743A44" w:rsidRPr="00743A44" w:rsidRDefault="00743A44" w:rsidP="00743A4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43A44">
              <w:rPr>
                <w:rFonts w:ascii="Calibri" w:hAnsi="Calibri" w:cs="Calibri"/>
                <w:color w:val="000000"/>
                <w:sz w:val="20"/>
                <w:szCs w:val="20"/>
              </w:rPr>
              <w:t>5</w:t>
            </w:r>
          </w:p>
        </w:tc>
        <w:tc>
          <w:tcPr>
            <w:tcW w:w="9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0B04A51" w14:textId="77777777" w:rsidR="00743A44" w:rsidRPr="004A558A" w:rsidRDefault="00743A44" w:rsidP="00743A44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61FCEB4" w14:textId="77777777" w:rsidR="00743A44" w:rsidRPr="004A558A" w:rsidRDefault="00743A44" w:rsidP="00743A44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</w:tr>
      <w:tr w:rsidR="00743A44" w:rsidRPr="004A558A" w14:paraId="6D706552" w14:textId="77777777" w:rsidTr="00743A44">
        <w:trPr>
          <w:trHeight w:val="9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1A2A381" w14:textId="36572A42" w:rsidR="00743A44" w:rsidRPr="00743A44" w:rsidRDefault="00743A44" w:rsidP="00743A4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43A44">
              <w:rPr>
                <w:rFonts w:ascii="Calibri" w:hAnsi="Calibri" w:cs="Calibri"/>
                <w:color w:val="000000"/>
                <w:sz w:val="20"/>
                <w:szCs w:val="20"/>
              </w:rPr>
              <w:t>13</w:t>
            </w:r>
          </w:p>
        </w:tc>
        <w:tc>
          <w:tcPr>
            <w:tcW w:w="6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7675AFC" w14:textId="48FCF566" w:rsidR="00743A44" w:rsidRPr="00743A44" w:rsidRDefault="00743A44" w:rsidP="00743A44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43A44">
              <w:rPr>
                <w:rFonts w:ascii="Calibri" w:hAnsi="Calibri" w:cs="Calibri"/>
                <w:color w:val="000000"/>
                <w:sz w:val="20"/>
                <w:szCs w:val="20"/>
              </w:rPr>
              <w:t>KIT INTERPHONE 1 POSTES</w:t>
            </w:r>
          </w:p>
        </w:tc>
        <w:tc>
          <w:tcPr>
            <w:tcW w:w="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31A6E8F" w14:textId="2B5F3893" w:rsidR="00743A44" w:rsidRPr="00743A44" w:rsidRDefault="00743A44" w:rsidP="00743A4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43A44">
              <w:rPr>
                <w:rFonts w:ascii="Calibri" w:hAnsi="Calibri" w:cs="Calibri"/>
                <w:color w:val="000000"/>
                <w:sz w:val="20"/>
                <w:szCs w:val="20"/>
              </w:rPr>
              <w:t>UN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81024D7" w14:textId="7F0A362A" w:rsidR="00743A44" w:rsidRPr="00743A44" w:rsidRDefault="00743A44" w:rsidP="00743A4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43A44">
              <w:rPr>
                <w:rFonts w:ascii="Calibri" w:hAnsi="Calibri" w:cs="Calibri"/>
                <w:color w:val="000000"/>
                <w:sz w:val="20"/>
                <w:szCs w:val="20"/>
              </w:rPr>
              <w:t>3</w:t>
            </w:r>
          </w:p>
        </w:tc>
        <w:tc>
          <w:tcPr>
            <w:tcW w:w="9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E620B20" w14:textId="77777777" w:rsidR="00743A44" w:rsidRPr="004A558A" w:rsidRDefault="00743A44" w:rsidP="00743A44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62518BE3" w14:textId="77777777" w:rsidR="00743A44" w:rsidRPr="004A558A" w:rsidRDefault="00743A44" w:rsidP="00743A44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</w:tr>
      <w:tr w:rsidR="00743A44" w:rsidRPr="004A558A" w14:paraId="4DE6877C" w14:textId="77777777" w:rsidTr="00743A44">
        <w:trPr>
          <w:trHeight w:val="9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BEBDD2C" w14:textId="45CCF67F" w:rsidR="00743A44" w:rsidRPr="00743A44" w:rsidRDefault="00743A44" w:rsidP="00743A4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43A44">
              <w:rPr>
                <w:rFonts w:ascii="Calibri" w:hAnsi="Calibri" w:cs="Calibri"/>
                <w:color w:val="000000"/>
                <w:sz w:val="20"/>
                <w:szCs w:val="20"/>
              </w:rPr>
              <w:t>14</w:t>
            </w:r>
          </w:p>
        </w:tc>
        <w:tc>
          <w:tcPr>
            <w:tcW w:w="6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290A77D" w14:textId="63194F1C" w:rsidR="00743A44" w:rsidRPr="00743A44" w:rsidRDefault="00743A44" w:rsidP="00743A44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43A44">
              <w:rPr>
                <w:rFonts w:ascii="Calibri" w:hAnsi="Calibri" w:cs="Calibri"/>
                <w:color w:val="000000"/>
                <w:sz w:val="20"/>
                <w:szCs w:val="20"/>
              </w:rPr>
              <w:t>LAMPE LED  11W E27 6500K (LUMIERE BLANCHE)</w:t>
            </w:r>
          </w:p>
        </w:tc>
        <w:tc>
          <w:tcPr>
            <w:tcW w:w="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27663B1" w14:textId="5CFCD15E" w:rsidR="00743A44" w:rsidRPr="00743A44" w:rsidRDefault="00743A44" w:rsidP="00743A4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43A44">
              <w:rPr>
                <w:rFonts w:ascii="Calibri" w:hAnsi="Calibri" w:cs="Calibri"/>
                <w:color w:val="000000"/>
                <w:sz w:val="20"/>
                <w:szCs w:val="20"/>
              </w:rPr>
              <w:t>UN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2DB4BC1" w14:textId="69F8E813" w:rsidR="00743A44" w:rsidRPr="00743A44" w:rsidRDefault="00743A44" w:rsidP="00743A4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43A44">
              <w:rPr>
                <w:rFonts w:ascii="Calibri" w:hAnsi="Calibri" w:cs="Calibri"/>
                <w:color w:val="000000"/>
                <w:sz w:val="20"/>
                <w:szCs w:val="20"/>
              </w:rPr>
              <w:t>30</w:t>
            </w:r>
          </w:p>
        </w:tc>
        <w:tc>
          <w:tcPr>
            <w:tcW w:w="9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1F5E569" w14:textId="77777777" w:rsidR="00743A44" w:rsidRPr="004A558A" w:rsidRDefault="00743A44" w:rsidP="00743A44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16EACC3" w14:textId="77777777" w:rsidR="00743A44" w:rsidRPr="004A558A" w:rsidRDefault="00743A44" w:rsidP="00743A44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</w:tr>
      <w:tr w:rsidR="00743A44" w:rsidRPr="004A558A" w14:paraId="614A04D2" w14:textId="77777777" w:rsidTr="00743A44">
        <w:trPr>
          <w:trHeight w:val="9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FE8874D" w14:textId="0CEC1472" w:rsidR="00743A44" w:rsidRPr="00743A44" w:rsidRDefault="00743A44" w:rsidP="00743A4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43A44">
              <w:rPr>
                <w:rFonts w:ascii="Calibri" w:hAnsi="Calibri" w:cs="Calibri"/>
                <w:color w:val="000000"/>
                <w:sz w:val="20"/>
                <w:szCs w:val="20"/>
              </w:rPr>
              <w:t>15</w:t>
            </w:r>
          </w:p>
        </w:tc>
        <w:tc>
          <w:tcPr>
            <w:tcW w:w="6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69B53FD" w14:textId="57D91056" w:rsidR="00743A44" w:rsidRPr="00743A44" w:rsidRDefault="00743A44" w:rsidP="00743A44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43A44">
              <w:rPr>
                <w:rFonts w:ascii="Calibri" w:hAnsi="Calibri" w:cs="Calibri"/>
                <w:color w:val="000000"/>
                <w:sz w:val="20"/>
                <w:szCs w:val="20"/>
              </w:rPr>
              <w:t>MINUTERIE MODULAIRE 220V 16A</w:t>
            </w:r>
          </w:p>
        </w:tc>
        <w:tc>
          <w:tcPr>
            <w:tcW w:w="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FF1E188" w14:textId="3D54928D" w:rsidR="00743A44" w:rsidRPr="00743A44" w:rsidRDefault="00743A44" w:rsidP="00743A4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43A44">
              <w:rPr>
                <w:rFonts w:ascii="Calibri" w:hAnsi="Calibri" w:cs="Calibri"/>
                <w:color w:val="000000"/>
                <w:sz w:val="20"/>
                <w:szCs w:val="20"/>
              </w:rPr>
              <w:t>UN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D660953" w14:textId="708706DB" w:rsidR="00743A44" w:rsidRPr="00743A44" w:rsidRDefault="00743A44" w:rsidP="00743A4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43A44">
              <w:rPr>
                <w:rFonts w:ascii="Calibri" w:hAnsi="Calibri" w:cs="Calibri"/>
                <w:color w:val="000000"/>
                <w:sz w:val="20"/>
                <w:szCs w:val="20"/>
              </w:rPr>
              <w:t>10</w:t>
            </w:r>
          </w:p>
        </w:tc>
        <w:tc>
          <w:tcPr>
            <w:tcW w:w="9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E80BD26" w14:textId="77777777" w:rsidR="00743A44" w:rsidRPr="004A558A" w:rsidRDefault="00743A44" w:rsidP="00743A44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BE5285B" w14:textId="77777777" w:rsidR="00743A44" w:rsidRPr="004A558A" w:rsidRDefault="00743A44" w:rsidP="00743A44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</w:tr>
      <w:tr w:rsidR="00743A44" w:rsidRPr="004A558A" w14:paraId="2A78C139" w14:textId="77777777" w:rsidTr="00743A44">
        <w:trPr>
          <w:trHeight w:val="9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FA7DD5A" w14:textId="071F0562" w:rsidR="00743A44" w:rsidRPr="00743A44" w:rsidRDefault="00743A44" w:rsidP="00743A4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43A44">
              <w:rPr>
                <w:rFonts w:ascii="Calibri" w:hAnsi="Calibri" w:cs="Calibri"/>
                <w:color w:val="000000"/>
                <w:sz w:val="20"/>
                <w:szCs w:val="20"/>
              </w:rPr>
              <w:t>16</w:t>
            </w:r>
          </w:p>
        </w:tc>
        <w:tc>
          <w:tcPr>
            <w:tcW w:w="6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5E3C992" w14:textId="4C1E43F6" w:rsidR="00743A44" w:rsidRPr="00743A44" w:rsidRDefault="00743A44" w:rsidP="00743A44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43A44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MINUTERIE MODULAIRE BIPOLAIRE  220V AC / 16A </w:t>
            </w:r>
          </w:p>
        </w:tc>
        <w:tc>
          <w:tcPr>
            <w:tcW w:w="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EB8B3E3" w14:textId="40221985" w:rsidR="00743A44" w:rsidRPr="00743A44" w:rsidRDefault="00743A44" w:rsidP="00743A4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43A44">
              <w:rPr>
                <w:rFonts w:ascii="Calibri" w:hAnsi="Calibri" w:cs="Calibri"/>
                <w:color w:val="000000"/>
                <w:sz w:val="20"/>
                <w:szCs w:val="20"/>
              </w:rPr>
              <w:t>UN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EDA011A" w14:textId="7739E565" w:rsidR="00743A44" w:rsidRPr="00743A44" w:rsidRDefault="00743A44" w:rsidP="00743A4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43A44">
              <w:rPr>
                <w:rFonts w:ascii="Calibri" w:hAnsi="Calibri" w:cs="Calibri"/>
                <w:color w:val="000000"/>
                <w:sz w:val="20"/>
                <w:szCs w:val="20"/>
              </w:rPr>
              <w:t>10</w:t>
            </w:r>
          </w:p>
        </w:tc>
        <w:tc>
          <w:tcPr>
            <w:tcW w:w="9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C692307" w14:textId="77777777" w:rsidR="00743A44" w:rsidRPr="004A558A" w:rsidRDefault="00743A44" w:rsidP="00743A44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871A2A1" w14:textId="77777777" w:rsidR="00743A44" w:rsidRPr="004A558A" w:rsidRDefault="00743A44" w:rsidP="00743A44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</w:tr>
      <w:tr w:rsidR="00743A44" w:rsidRPr="004A558A" w14:paraId="0603F3A6" w14:textId="77777777" w:rsidTr="00743A44">
        <w:trPr>
          <w:trHeight w:val="9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5996D2A" w14:textId="03224AFB" w:rsidR="00743A44" w:rsidRPr="00743A44" w:rsidRDefault="00743A44" w:rsidP="00743A4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43A44">
              <w:rPr>
                <w:rFonts w:ascii="Calibri" w:hAnsi="Calibri" w:cs="Calibri"/>
                <w:color w:val="000000"/>
                <w:sz w:val="20"/>
                <w:szCs w:val="20"/>
              </w:rPr>
              <w:t>17</w:t>
            </w:r>
          </w:p>
        </w:tc>
        <w:tc>
          <w:tcPr>
            <w:tcW w:w="6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9FDCCB6" w14:textId="55A33941" w:rsidR="00743A44" w:rsidRPr="00743A44" w:rsidRDefault="00743A44" w:rsidP="00743A44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43A44">
              <w:rPr>
                <w:rFonts w:ascii="Calibri" w:hAnsi="Calibri" w:cs="Calibri"/>
                <w:color w:val="000000"/>
                <w:sz w:val="20"/>
                <w:szCs w:val="20"/>
              </w:rPr>
              <w:t>RALLONGE MULTI PRISE ELECTRIQUE DE 15M</w:t>
            </w:r>
          </w:p>
        </w:tc>
        <w:tc>
          <w:tcPr>
            <w:tcW w:w="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A31DB0" w14:textId="71D843AF" w:rsidR="00743A44" w:rsidRPr="00743A44" w:rsidRDefault="00743A44" w:rsidP="00743A4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43A44">
              <w:rPr>
                <w:rFonts w:ascii="Calibri" w:hAnsi="Calibri" w:cs="Calibri"/>
                <w:color w:val="000000"/>
                <w:sz w:val="20"/>
                <w:szCs w:val="20"/>
              </w:rPr>
              <w:t>UN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4B6ABEC" w14:textId="10A995F3" w:rsidR="00743A44" w:rsidRPr="00743A44" w:rsidRDefault="00743A44" w:rsidP="00743A4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43A44">
              <w:rPr>
                <w:rFonts w:ascii="Calibri" w:hAnsi="Calibri"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9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EEE6569" w14:textId="77777777" w:rsidR="00743A44" w:rsidRPr="004A558A" w:rsidRDefault="00743A44" w:rsidP="00743A44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AB53D78" w14:textId="77777777" w:rsidR="00743A44" w:rsidRPr="004A558A" w:rsidRDefault="00743A44" w:rsidP="00743A44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</w:tr>
      <w:tr w:rsidR="00743A44" w:rsidRPr="004A558A" w14:paraId="59770895" w14:textId="77777777" w:rsidTr="00743A44">
        <w:trPr>
          <w:trHeight w:val="9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0A6CC9E" w14:textId="54EA4B0A" w:rsidR="00743A44" w:rsidRPr="00743A44" w:rsidRDefault="00743A44" w:rsidP="00743A4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43A44">
              <w:rPr>
                <w:rFonts w:ascii="Calibri" w:hAnsi="Calibri" w:cs="Calibri"/>
                <w:color w:val="000000"/>
                <w:sz w:val="20"/>
                <w:szCs w:val="20"/>
              </w:rPr>
              <w:t>18</w:t>
            </w:r>
          </w:p>
        </w:tc>
        <w:tc>
          <w:tcPr>
            <w:tcW w:w="6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A04B4C4" w14:textId="3B4DAE94" w:rsidR="00743A44" w:rsidRPr="00743A44" w:rsidRDefault="00743A44" w:rsidP="00743A44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43A44">
              <w:rPr>
                <w:rFonts w:ascii="Calibri" w:hAnsi="Calibri" w:cs="Calibri"/>
                <w:color w:val="000000"/>
                <w:sz w:val="20"/>
                <w:szCs w:val="20"/>
              </w:rPr>
              <w:t>RONDELLE D : 10 MM</w:t>
            </w:r>
          </w:p>
        </w:tc>
        <w:tc>
          <w:tcPr>
            <w:tcW w:w="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197CE92" w14:textId="2E2F257B" w:rsidR="00743A44" w:rsidRPr="00743A44" w:rsidRDefault="00743A44" w:rsidP="00743A4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43A44">
              <w:rPr>
                <w:rFonts w:ascii="Calibri" w:hAnsi="Calibri" w:cs="Calibri"/>
                <w:color w:val="000000"/>
                <w:sz w:val="20"/>
                <w:szCs w:val="20"/>
              </w:rPr>
              <w:t>CT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7DC8B2F" w14:textId="61BD9E9F" w:rsidR="00743A44" w:rsidRPr="00743A44" w:rsidRDefault="00743A44" w:rsidP="00743A4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43A44">
              <w:rPr>
                <w:rFonts w:ascii="Calibri" w:hAnsi="Calibri"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9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2D4633D" w14:textId="77777777" w:rsidR="00743A44" w:rsidRPr="004A558A" w:rsidRDefault="00743A44" w:rsidP="00743A44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68EFFAD7" w14:textId="77777777" w:rsidR="00743A44" w:rsidRPr="004A558A" w:rsidRDefault="00743A44" w:rsidP="00743A44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</w:tr>
      <w:tr w:rsidR="00743A44" w:rsidRPr="004A558A" w14:paraId="7CF9DDA7" w14:textId="77777777" w:rsidTr="00743A44">
        <w:trPr>
          <w:trHeight w:val="9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6912D58" w14:textId="427B29C8" w:rsidR="00743A44" w:rsidRPr="00743A44" w:rsidRDefault="00743A44" w:rsidP="00743A4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43A44">
              <w:rPr>
                <w:rFonts w:ascii="Calibri" w:hAnsi="Calibri" w:cs="Calibri"/>
                <w:color w:val="000000"/>
                <w:sz w:val="20"/>
                <w:szCs w:val="20"/>
              </w:rPr>
              <w:t>19</w:t>
            </w:r>
          </w:p>
        </w:tc>
        <w:tc>
          <w:tcPr>
            <w:tcW w:w="6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A85746A" w14:textId="09FEA657" w:rsidR="00743A44" w:rsidRPr="00743A44" w:rsidRDefault="00743A44" w:rsidP="00743A44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43A44">
              <w:rPr>
                <w:rFonts w:ascii="Calibri" w:hAnsi="Calibri" w:cs="Calibri"/>
                <w:color w:val="000000"/>
                <w:sz w:val="20"/>
                <w:szCs w:val="20"/>
              </w:rPr>
              <w:t>RUBANS LED AUTOCOLLANTS A LUMIERE JAUNE</w:t>
            </w:r>
          </w:p>
        </w:tc>
        <w:tc>
          <w:tcPr>
            <w:tcW w:w="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CCFF27A" w14:textId="0940126E" w:rsidR="00743A44" w:rsidRPr="00743A44" w:rsidRDefault="00743A44" w:rsidP="00743A4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43A44">
              <w:rPr>
                <w:rFonts w:ascii="Calibri" w:hAnsi="Calibri" w:cs="Calibri"/>
                <w:color w:val="000000"/>
                <w:sz w:val="20"/>
                <w:szCs w:val="20"/>
              </w:rPr>
              <w:t>ML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09628B5" w14:textId="7A0FA9A0" w:rsidR="00743A44" w:rsidRPr="00743A44" w:rsidRDefault="00743A44" w:rsidP="00743A4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43A44">
              <w:rPr>
                <w:rFonts w:ascii="Calibri" w:hAnsi="Calibri" w:cs="Calibri"/>
                <w:color w:val="000000"/>
                <w:sz w:val="20"/>
                <w:szCs w:val="20"/>
              </w:rPr>
              <w:t>25</w:t>
            </w:r>
          </w:p>
        </w:tc>
        <w:tc>
          <w:tcPr>
            <w:tcW w:w="9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BA4814B" w14:textId="77777777" w:rsidR="00743A44" w:rsidRPr="004A558A" w:rsidRDefault="00743A44" w:rsidP="00743A44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6100F668" w14:textId="77777777" w:rsidR="00743A44" w:rsidRPr="004A558A" w:rsidRDefault="00743A44" w:rsidP="00743A44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</w:tr>
      <w:tr w:rsidR="00743A44" w:rsidRPr="004A558A" w14:paraId="367CA9FE" w14:textId="77777777" w:rsidTr="00743A44">
        <w:trPr>
          <w:trHeight w:val="9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8B942C3" w14:textId="45EB4AA6" w:rsidR="00743A44" w:rsidRPr="00743A44" w:rsidRDefault="00743A44" w:rsidP="00743A4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43A44">
              <w:rPr>
                <w:rFonts w:ascii="Calibri" w:hAnsi="Calibri" w:cs="Calibri"/>
                <w:color w:val="000000"/>
                <w:sz w:val="20"/>
                <w:szCs w:val="20"/>
              </w:rPr>
              <w:t>20</w:t>
            </w:r>
          </w:p>
        </w:tc>
        <w:tc>
          <w:tcPr>
            <w:tcW w:w="6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642E652" w14:textId="6E9B8EF4" w:rsidR="00743A44" w:rsidRPr="00743A44" w:rsidRDefault="00743A44" w:rsidP="00743A44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43A44">
              <w:rPr>
                <w:rFonts w:ascii="Calibri" w:hAnsi="Calibri" w:cs="Calibri"/>
                <w:color w:val="000000"/>
                <w:sz w:val="20"/>
                <w:szCs w:val="20"/>
              </w:rPr>
              <w:t>TABLEAU ELECTRIQUE APPARENT 1 RANGEE 8 MODULES</w:t>
            </w:r>
          </w:p>
        </w:tc>
        <w:tc>
          <w:tcPr>
            <w:tcW w:w="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F8A831A" w14:textId="60C81FDF" w:rsidR="00743A44" w:rsidRPr="00743A44" w:rsidRDefault="00743A44" w:rsidP="00743A4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43A44">
              <w:rPr>
                <w:rFonts w:ascii="Calibri" w:hAnsi="Calibri" w:cs="Calibri"/>
                <w:color w:val="000000"/>
                <w:sz w:val="20"/>
                <w:szCs w:val="20"/>
              </w:rPr>
              <w:t>UN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FD42F79" w14:textId="787BAA51" w:rsidR="00743A44" w:rsidRPr="00743A44" w:rsidRDefault="00743A44" w:rsidP="00743A4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43A44">
              <w:rPr>
                <w:rFonts w:ascii="Calibri" w:hAnsi="Calibri" w:cs="Calibri"/>
                <w:color w:val="000000"/>
                <w:sz w:val="20"/>
                <w:szCs w:val="20"/>
              </w:rPr>
              <w:t>10</w:t>
            </w:r>
          </w:p>
        </w:tc>
        <w:tc>
          <w:tcPr>
            <w:tcW w:w="9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A2E032F" w14:textId="77777777" w:rsidR="00743A44" w:rsidRPr="004A558A" w:rsidRDefault="00743A44" w:rsidP="00743A44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23CEDD4" w14:textId="77777777" w:rsidR="00743A44" w:rsidRPr="004A558A" w:rsidRDefault="00743A44" w:rsidP="00743A44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</w:tr>
      <w:tr w:rsidR="00743A44" w:rsidRPr="004A558A" w14:paraId="1465F08B" w14:textId="77777777" w:rsidTr="00743A44">
        <w:trPr>
          <w:trHeight w:val="9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7925627" w14:textId="3B41CC61" w:rsidR="00743A44" w:rsidRPr="00743A44" w:rsidRDefault="00743A44" w:rsidP="00743A4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43A44">
              <w:rPr>
                <w:rFonts w:ascii="Calibri" w:hAnsi="Calibri" w:cs="Calibri"/>
                <w:color w:val="000000"/>
                <w:sz w:val="20"/>
                <w:szCs w:val="20"/>
              </w:rPr>
              <w:t>21</w:t>
            </w:r>
          </w:p>
        </w:tc>
        <w:tc>
          <w:tcPr>
            <w:tcW w:w="6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400110C" w14:textId="664A6EE4" w:rsidR="00743A44" w:rsidRPr="00743A44" w:rsidRDefault="00743A44" w:rsidP="00743A44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43A44">
              <w:rPr>
                <w:rFonts w:ascii="Calibri" w:hAnsi="Calibri" w:cs="Calibri"/>
                <w:color w:val="000000"/>
                <w:sz w:val="20"/>
                <w:szCs w:val="20"/>
              </w:rPr>
              <w:t>TELERUPTEUR MODULAIRE</w:t>
            </w:r>
          </w:p>
        </w:tc>
        <w:tc>
          <w:tcPr>
            <w:tcW w:w="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19AF55E" w14:textId="508D0FDF" w:rsidR="00743A44" w:rsidRPr="00743A44" w:rsidRDefault="00743A44" w:rsidP="00743A4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43A44">
              <w:rPr>
                <w:rFonts w:ascii="Calibri" w:hAnsi="Calibri" w:cs="Calibri"/>
                <w:color w:val="000000"/>
                <w:sz w:val="20"/>
                <w:szCs w:val="20"/>
              </w:rPr>
              <w:t>UN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0C3E24D" w14:textId="4EA6BF31" w:rsidR="00743A44" w:rsidRPr="00743A44" w:rsidRDefault="00743A44" w:rsidP="00743A4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43A44">
              <w:rPr>
                <w:rFonts w:ascii="Calibri" w:hAnsi="Calibri" w:cs="Calibri"/>
                <w:color w:val="000000"/>
                <w:sz w:val="20"/>
                <w:szCs w:val="20"/>
              </w:rPr>
              <w:t>10</w:t>
            </w:r>
          </w:p>
        </w:tc>
        <w:tc>
          <w:tcPr>
            <w:tcW w:w="9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5CD84EF" w14:textId="77777777" w:rsidR="00743A44" w:rsidRPr="004A558A" w:rsidRDefault="00743A44" w:rsidP="00743A44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58717A19" w14:textId="77777777" w:rsidR="00743A44" w:rsidRPr="004A558A" w:rsidRDefault="00743A44" w:rsidP="00743A44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</w:tr>
      <w:tr w:rsidR="00743A44" w:rsidRPr="004A558A" w14:paraId="3962F000" w14:textId="77777777" w:rsidTr="00743A44">
        <w:trPr>
          <w:trHeight w:val="9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5C9C7B5" w14:textId="6E01AB31" w:rsidR="00743A44" w:rsidRPr="00743A44" w:rsidRDefault="00743A44" w:rsidP="00743A4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43A44">
              <w:rPr>
                <w:rFonts w:ascii="Calibri" w:hAnsi="Calibri" w:cs="Calibri"/>
                <w:color w:val="000000"/>
                <w:sz w:val="20"/>
                <w:szCs w:val="20"/>
              </w:rPr>
              <w:t>22</w:t>
            </w:r>
          </w:p>
        </w:tc>
        <w:tc>
          <w:tcPr>
            <w:tcW w:w="6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8FF41F8" w14:textId="51116252" w:rsidR="00743A44" w:rsidRPr="00743A44" w:rsidRDefault="00743A44" w:rsidP="00743A44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43A44">
              <w:rPr>
                <w:rFonts w:ascii="Calibri" w:hAnsi="Calibri" w:cs="Calibri"/>
                <w:color w:val="000000"/>
                <w:sz w:val="20"/>
                <w:szCs w:val="20"/>
              </w:rPr>
              <w:t>TELERUPTEUR MODULAIRE BIPOLAIRE  220V AC / 16A</w:t>
            </w:r>
          </w:p>
        </w:tc>
        <w:tc>
          <w:tcPr>
            <w:tcW w:w="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392B16C" w14:textId="22F5D6CE" w:rsidR="00743A44" w:rsidRPr="00743A44" w:rsidRDefault="00743A44" w:rsidP="00743A4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43A44">
              <w:rPr>
                <w:rFonts w:ascii="Calibri" w:hAnsi="Calibri" w:cs="Calibri"/>
                <w:color w:val="000000"/>
                <w:sz w:val="20"/>
                <w:szCs w:val="20"/>
              </w:rPr>
              <w:t>UN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DAD260C" w14:textId="4C3E6FB5" w:rsidR="00743A44" w:rsidRPr="00743A44" w:rsidRDefault="00743A44" w:rsidP="00743A4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43A44">
              <w:rPr>
                <w:rFonts w:ascii="Calibri" w:hAnsi="Calibri" w:cs="Calibri"/>
                <w:color w:val="000000"/>
                <w:sz w:val="20"/>
                <w:szCs w:val="20"/>
              </w:rPr>
              <w:t>10</w:t>
            </w:r>
          </w:p>
        </w:tc>
        <w:tc>
          <w:tcPr>
            <w:tcW w:w="9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6995B78" w14:textId="77777777" w:rsidR="00743A44" w:rsidRPr="004A558A" w:rsidRDefault="00743A44" w:rsidP="00743A44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45704E1" w14:textId="77777777" w:rsidR="00743A44" w:rsidRPr="004A558A" w:rsidRDefault="00743A44" w:rsidP="00743A44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</w:tr>
      <w:tr w:rsidR="00743A44" w:rsidRPr="004A558A" w14:paraId="2A25C4B2" w14:textId="77777777" w:rsidTr="00743A44">
        <w:trPr>
          <w:trHeight w:val="9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39DF5AF" w14:textId="1250488D" w:rsidR="00743A44" w:rsidRPr="00743A44" w:rsidRDefault="00743A44" w:rsidP="00743A4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43A44">
              <w:rPr>
                <w:rFonts w:ascii="Calibri" w:hAnsi="Calibri" w:cs="Calibri"/>
                <w:color w:val="000000"/>
                <w:sz w:val="20"/>
                <w:szCs w:val="20"/>
              </w:rPr>
              <w:t>23</w:t>
            </w:r>
          </w:p>
        </w:tc>
        <w:tc>
          <w:tcPr>
            <w:tcW w:w="6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DE71190" w14:textId="2CFBFBE0" w:rsidR="00743A44" w:rsidRPr="00743A44" w:rsidRDefault="00743A44" w:rsidP="00743A44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43A44">
              <w:rPr>
                <w:rFonts w:ascii="Calibri" w:hAnsi="Calibri" w:cs="Calibri"/>
                <w:color w:val="000000"/>
                <w:sz w:val="20"/>
                <w:szCs w:val="20"/>
              </w:rPr>
              <w:t>VIS AVEC ECROU D : 4MM</w:t>
            </w:r>
          </w:p>
        </w:tc>
        <w:tc>
          <w:tcPr>
            <w:tcW w:w="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499BD19" w14:textId="59FA921F" w:rsidR="00743A44" w:rsidRPr="00743A44" w:rsidRDefault="00743A44" w:rsidP="00743A4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43A44">
              <w:rPr>
                <w:rFonts w:ascii="Calibri" w:hAnsi="Calibri" w:cs="Calibri"/>
                <w:color w:val="000000"/>
                <w:sz w:val="20"/>
                <w:szCs w:val="20"/>
              </w:rPr>
              <w:t>CT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F81E42" w14:textId="7CC48F9E" w:rsidR="00743A44" w:rsidRPr="00743A44" w:rsidRDefault="00743A44" w:rsidP="00743A4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43A44">
              <w:rPr>
                <w:rFonts w:ascii="Calibri" w:hAnsi="Calibri"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9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1AD89F8" w14:textId="77777777" w:rsidR="00743A44" w:rsidRPr="004A558A" w:rsidRDefault="00743A44" w:rsidP="00743A44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1992A738" w14:textId="77777777" w:rsidR="00743A44" w:rsidRPr="004A558A" w:rsidRDefault="00743A44" w:rsidP="00743A44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</w:tr>
      <w:tr w:rsidR="00743A44" w:rsidRPr="004A558A" w14:paraId="55AFD9DC" w14:textId="77777777" w:rsidTr="00743A44">
        <w:trPr>
          <w:trHeight w:val="9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5F7A0BB" w14:textId="1BC690DE" w:rsidR="00743A44" w:rsidRPr="00743A44" w:rsidRDefault="00743A44" w:rsidP="00743A4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43A44">
              <w:rPr>
                <w:rFonts w:ascii="Calibri" w:hAnsi="Calibri" w:cs="Calibri"/>
                <w:color w:val="000000"/>
                <w:sz w:val="20"/>
                <w:szCs w:val="20"/>
              </w:rPr>
              <w:t>24</w:t>
            </w:r>
          </w:p>
        </w:tc>
        <w:tc>
          <w:tcPr>
            <w:tcW w:w="6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7DDE507" w14:textId="2BB060DA" w:rsidR="00743A44" w:rsidRPr="00743A44" w:rsidRDefault="00743A44" w:rsidP="00743A44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43A44">
              <w:rPr>
                <w:rFonts w:ascii="Calibri" w:hAnsi="Calibri" w:cs="Calibri"/>
                <w:color w:val="000000"/>
                <w:sz w:val="20"/>
                <w:szCs w:val="20"/>
              </w:rPr>
              <w:t>WIFI SMART SWITCH 16A TENSION D’ENTREE : 90V – 250V</w:t>
            </w:r>
          </w:p>
        </w:tc>
        <w:tc>
          <w:tcPr>
            <w:tcW w:w="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6A7EEC5" w14:textId="28805A9F" w:rsidR="00743A44" w:rsidRPr="00743A44" w:rsidRDefault="00743A44" w:rsidP="00743A4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43A44">
              <w:rPr>
                <w:rFonts w:ascii="Calibri" w:hAnsi="Calibri" w:cs="Calibri"/>
                <w:color w:val="000000"/>
                <w:sz w:val="20"/>
                <w:szCs w:val="20"/>
              </w:rPr>
              <w:t>UN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37FE25E" w14:textId="5F214DEB" w:rsidR="00743A44" w:rsidRPr="00743A44" w:rsidRDefault="00743A44" w:rsidP="00743A4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43A44">
              <w:rPr>
                <w:rFonts w:ascii="Calibri" w:hAnsi="Calibri" w:cs="Calibri"/>
                <w:color w:val="000000"/>
                <w:sz w:val="20"/>
                <w:szCs w:val="20"/>
              </w:rPr>
              <w:t>4</w:t>
            </w:r>
          </w:p>
        </w:tc>
        <w:tc>
          <w:tcPr>
            <w:tcW w:w="9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C1C1214" w14:textId="77777777" w:rsidR="00743A44" w:rsidRPr="004A558A" w:rsidRDefault="00743A44" w:rsidP="00743A44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0BEE729E" w14:textId="77777777" w:rsidR="00743A44" w:rsidRPr="004A558A" w:rsidRDefault="00743A44" w:rsidP="00743A44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</w:tr>
      <w:tr w:rsidR="00743A44" w:rsidRPr="004A558A" w14:paraId="0326FF14" w14:textId="77777777" w:rsidTr="00743A44">
        <w:trPr>
          <w:trHeight w:val="90"/>
        </w:trPr>
        <w:tc>
          <w:tcPr>
            <w:tcW w:w="82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22DF637" w14:textId="77777777" w:rsidR="00743A44" w:rsidRPr="006A677C" w:rsidRDefault="00743A44" w:rsidP="00743A4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A558A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TOTAL HT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84B3CBA" w14:textId="77777777" w:rsidR="00743A44" w:rsidRPr="004A558A" w:rsidRDefault="00743A44" w:rsidP="00743A44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9656D83" w14:textId="77777777" w:rsidR="00743A44" w:rsidRPr="004A558A" w:rsidRDefault="00743A44" w:rsidP="00743A44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</w:tr>
      <w:tr w:rsidR="00743A44" w:rsidRPr="004A558A" w14:paraId="239696A0" w14:textId="77777777" w:rsidTr="00743A44">
        <w:trPr>
          <w:trHeight w:val="90"/>
        </w:trPr>
        <w:tc>
          <w:tcPr>
            <w:tcW w:w="82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A14567F" w14:textId="77777777" w:rsidR="00743A44" w:rsidRPr="006A677C" w:rsidRDefault="00743A44" w:rsidP="00743A4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A558A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TOTAL TVA 20%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946EA67" w14:textId="77777777" w:rsidR="00743A44" w:rsidRPr="004A558A" w:rsidRDefault="00743A44" w:rsidP="00743A44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9B5EF4" w14:textId="77777777" w:rsidR="00743A44" w:rsidRPr="004A558A" w:rsidRDefault="00743A44" w:rsidP="00743A44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</w:tr>
      <w:tr w:rsidR="00743A44" w:rsidRPr="004A558A" w14:paraId="36C6BC86" w14:textId="77777777" w:rsidTr="00743A44">
        <w:trPr>
          <w:trHeight w:val="90"/>
        </w:trPr>
        <w:tc>
          <w:tcPr>
            <w:tcW w:w="82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31D45C0" w14:textId="77777777" w:rsidR="00743A44" w:rsidRPr="006A677C" w:rsidRDefault="00743A44" w:rsidP="00743A4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A558A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TOTAL TTC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509B77B" w14:textId="77777777" w:rsidR="00743A44" w:rsidRPr="004A558A" w:rsidRDefault="00743A44" w:rsidP="00743A44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0D0D6A2" w14:textId="77777777" w:rsidR="00743A44" w:rsidRPr="004A558A" w:rsidRDefault="00743A44" w:rsidP="00743A44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</w:tr>
    </w:tbl>
    <w:p w14:paraId="6C2A3BC4" w14:textId="77777777" w:rsidR="004A558A" w:rsidRPr="004A558A" w:rsidRDefault="004A558A" w:rsidP="004A558A">
      <w:pPr>
        <w:rPr>
          <w:rFonts w:asciiTheme="majorBidi" w:hAnsiTheme="majorBidi" w:cstheme="majorBidi"/>
          <w:bCs/>
          <w:sz w:val="22"/>
          <w:szCs w:val="22"/>
        </w:rPr>
      </w:pPr>
    </w:p>
    <w:p w14:paraId="2DCC15D6" w14:textId="77777777" w:rsidR="004A558A" w:rsidRPr="00743A44" w:rsidRDefault="004A558A" w:rsidP="004A558A">
      <w:pPr>
        <w:tabs>
          <w:tab w:val="left" w:pos="2964"/>
        </w:tabs>
        <w:spacing w:before="100" w:beforeAutospacing="1" w:after="100" w:afterAutospacing="1"/>
        <w:jc w:val="both"/>
        <w:rPr>
          <w:rFonts w:asciiTheme="majorBidi" w:hAnsiTheme="majorBidi" w:cstheme="majorBidi"/>
          <w:b/>
          <w:bCs/>
          <w:color w:val="000000"/>
          <w:sz w:val="20"/>
          <w:szCs w:val="20"/>
          <w:lang w:eastAsia="en-US"/>
        </w:rPr>
      </w:pPr>
      <w:r w:rsidRPr="00743A44">
        <w:rPr>
          <w:rFonts w:asciiTheme="majorBidi" w:hAnsiTheme="majorBidi" w:cstheme="majorBidi"/>
          <w:b/>
          <w:bCs/>
          <w:color w:val="000000"/>
          <w:sz w:val="20"/>
          <w:szCs w:val="20"/>
          <w:lang w:eastAsia="en-US"/>
        </w:rPr>
        <w:t>Arrêté le présent bordereau des prix à la somme de (En chiffres et en lettres)……………………………………………………………………………………………………………………………….</w:t>
      </w:r>
    </w:p>
    <w:p w14:paraId="6159527F" w14:textId="59362D15" w:rsidR="004A558A" w:rsidRPr="00743A44" w:rsidRDefault="004A558A" w:rsidP="004A558A">
      <w:pPr>
        <w:tabs>
          <w:tab w:val="left" w:pos="2964"/>
        </w:tabs>
        <w:spacing w:before="100" w:beforeAutospacing="1" w:after="100" w:afterAutospacing="1"/>
        <w:jc w:val="both"/>
        <w:rPr>
          <w:rFonts w:asciiTheme="majorBidi" w:hAnsiTheme="majorBidi" w:cstheme="majorBidi"/>
          <w:b/>
          <w:bCs/>
          <w:color w:val="000000"/>
          <w:sz w:val="20"/>
          <w:szCs w:val="20"/>
          <w:lang w:eastAsia="en-US"/>
        </w:rPr>
      </w:pPr>
      <w:r w:rsidRPr="00743A44">
        <w:rPr>
          <w:rFonts w:asciiTheme="majorBidi" w:hAnsiTheme="majorBidi" w:cstheme="majorBidi"/>
          <w:b/>
          <w:bCs/>
          <w:color w:val="000000"/>
          <w:sz w:val="20"/>
          <w:szCs w:val="20"/>
          <w:lang w:eastAsia="en-US"/>
        </w:rPr>
        <w:t xml:space="preserve">                              Fait à :……………………, le………………………………..</w:t>
      </w:r>
    </w:p>
    <w:p w14:paraId="1DABFC56" w14:textId="77777777" w:rsidR="00DE06EA" w:rsidRDefault="004A558A" w:rsidP="00743A44">
      <w:pPr>
        <w:jc w:val="center"/>
        <w:rPr>
          <w:rFonts w:asciiTheme="majorBidi" w:hAnsiTheme="majorBidi" w:cstheme="majorBidi"/>
          <w:b/>
          <w:bCs/>
          <w:color w:val="000000"/>
          <w:sz w:val="27"/>
          <w:szCs w:val="27"/>
          <w:lang w:eastAsia="en-US"/>
        </w:rPr>
      </w:pPr>
      <w:r w:rsidRPr="004A558A">
        <w:rPr>
          <w:rFonts w:asciiTheme="majorBidi" w:hAnsiTheme="majorBidi" w:cstheme="majorBidi"/>
          <w:b/>
          <w:bCs/>
          <w:color w:val="000000"/>
          <w:sz w:val="27"/>
          <w:szCs w:val="27"/>
          <w:lang w:eastAsia="en-US"/>
        </w:rPr>
        <w:t xml:space="preserve">        </w:t>
      </w:r>
    </w:p>
    <w:p w14:paraId="0E6FB175" w14:textId="69FC391F" w:rsidR="00394A3F" w:rsidRDefault="004A558A" w:rsidP="00743A44">
      <w:pPr>
        <w:jc w:val="center"/>
        <w:rPr>
          <w:rFonts w:asciiTheme="majorBidi" w:hAnsiTheme="majorBidi" w:cstheme="majorBidi"/>
          <w:b/>
          <w:bCs/>
          <w:color w:val="000000"/>
          <w:sz w:val="27"/>
          <w:szCs w:val="27"/>
          <w:lang w:eastAsia="en-US"/>
        </w:rPr>
      </w:pPr>
      <w:r w:rsidRPr="004A558A">
        <w:rPr>
          <w:rFonts w:asciiTheme="majorBidi" w:hAnsiTheme="majorBidi" w:cstheme="majorBidi"/>
          <w:b/>
          <w:bCs/>
          <w:color w:val="000000"/>
          <w:sz w:val="27"/>
          <w:szCs w:val="27"/>
          <w:lang w:eastAsia="en-US"/>
        </w:rPr>
        <w:t xml:space="preserve">    </w:t>
      </w:r>
    </w:p>
    <w:p w14:paraId="4F233644" w14:textId="77777777" w:rsidR="00394A3F" w:rsidRDefault="00394A3F" w:rsidP="00743A44">
      <w:pPr>
        <w:jc w:val="center"/>
        <w:rPr>
          <w:rFonts w:asciiTheme="majorBidi" w:hAnsiTheme="majorBidi" w:cstheme="majorBidi"/>
          <w:b/>
          <w:bCs/>
          <w:color w:val="000000"/>
          <w:sz w:val="27"/>
          <w:szCs w:val="27"/>
          <w:lang w:eastAsia="en-US"/>
        </w:rPr>
      </w:pPr>
    </w:p>
    <w:p w14:paraId="2B80D799" w14:textId="6DF79BDC" w:rsidR="00743A44" w:rsidRPr="004A558A" w:rsidRDefault="004A558A" w:rsidP="00743A44">
      <w:pPr>
        <w:jc w:val="center"/>
        <w:rPr>
          <w:rFonts w:asciiTheme="majorBidi" w:eastAsia="TmsNewRmn (IBM4029)" w:hAnsiTheme="majorBidi" w:cstheme="majorBidi"/>
          <w:b/>
          <w:color w:val="0D0D0D"/>
          <w:sz w:val="32"/>
          <w:szCs w:val="32"/>
        </w:rPr>
      </w:pPr>
      <w:r w:rsidRPr="004A558A">
        <w:rPr>
          <w:rFonts w:asciiTheme="majorBidi" w:hAnsiTheme="majorBidi" w:cstheme="majorBidi"/>
          <w:b/>
          <w:bCs/>
          <w:color w:val="000000"/>
          <w:sz w:val="27"/>
          <w:szCs w:val="27"/>
          <w:lang w:eastAsia="en-US"/>
        </w:rPr>
        <w:lastRenderedPageBreak/>
        <w:t xml:space="preserve">     </w:t>
      </w:r>
      <w:r w:rsidR="00743A44">
        <w:rPr>
          <w:rFonts w:asciiTheme="majorBidi" w:eastAsia="TmsNewRmn (IBM4029)" w:hAnsiTheme="majorBidi" w:cstheme="majorBidi"/>
          <w:b/>
          <w:color w:val="0D0D0D"/>
          <w:sz w:val="32"/>
          <w:szCs w:val="32"/>
        </w:rPr>
        <w:t>B</w:t>
      </w:r>
      <w:r w:rsidR="00743A44" w:rsidRPr="004A558A">
        <w:rPr>
          <w:rFonts w:asciiTheme="majorBidi" w:eastAsia="TmsNewRmn (IBM4029)" w:hAnsiTheme="majorBidi" w:cstheme="majorBidi"/>
          <w:b/>
          <w:color w:val="0D0D0D"/>
          <w:sz w:val="32"/>
          <w:szCs w:val="32"/>
        </w:rPr>
        <w:t>ORDEREAU DES PRIX – DETAIL ESTIMATIF</w:t>
      </w:r>
    </w:p>
    <w:p w14:paraId="08DBE4E6" w14:textId="77777777" w:rsidR="00743A44" w:rsidRPr="004A558A" w:rsidRDefault="00743A44" w:rsidP="00743A44">
      <w:pPr>
        <w:tabs>
          <w:tab w:val="left" w:pos="2366"/>
        </w:tabs>
        <w:jc w:val="both"/>
        <w:rPr>
          <w:rFonts w:asciiTheme="majorBidi" w:hAnsiTheme="majorBidi" w:cstheme="majorBidi"/>
          <w:bCs/>
          <w:sz w:val="22"/>
          <w:szCs w:val="22"/>
        </w:rPr>
      </w:pPr>
      <w:r w:rsidRPr="004A558A">
        <w:rPr>
          <w:rFonts w:asciiTheme="majorBidi" w:hAnsiTheme="majorBidi" w:cstheme="majorBidi"/>
          <w:bCs/>
          <w:sz w:val="22"/>
          <w:szCs w:val="22"/>
        </w:rPr>
        <w:t>Appel d’offres ouver</w:t>
      </w:r>
      <w:r w:rsidRPr="004A558A">
        <w:rPr>
          <w:rFonts w:asciiTheme="majorBidi" w:hAnsiTheme="majorBidi" w:cstheme="majorBidi"/>
          <w:bCs/>
          <w:color w:val="000000"/>
          <w:sz w:val="22"/>
          <w:szCs w:val="22"/>
        </w:rPr>
        <w:t xml:space="preserve">t simplifié </w:t>
      </w:r>
      <w:r w:rsidRPr="004A558A">
        <w:rPr>
          <w:rFonts w:asciiTheme="majorBidi" w:hAnsiTheme="majorBidi" w:cstheme="majorBidi"/>
          <w:bCs/>
          <w:sz w:val="22"/>
          <w:szCs w:val="22"/>
        </w:rPr>
        <w:t xml:space="preserve">sur offre des prix N° </w:t>
      </w:r>
      <w:r w:rsidRPr="004A558A">
        <w:rPr>
          <w:rFonts w:asciiTheme="majorBidi" w:hAnsiTheme="majorBidi" w:cstheme="majorBidi"/>
          <w:sz w:val="22"/>
          <w:szCs w:val="22"/>
        </w:rPr>
        <w:t>01/2026 CFP TETOUAN 2</w:t>
      </w:r>
      <w:r w:rsidRPr="004A558A">
        <w:rPr>
          <w:rFonts w:asciiTheme="majorBidi" w:hAnsiTheme="majorBidi" w:cstheme="majorBidi"/>
          <w:bCs/>
          <w:sz w:val="22"/>
          <w:szCs w:val="22"/>
        </w:rPr>
        <w:t>.</w:t>
      </w:r>
    </w:p>
    <w:p w14:paraId="76E8F6A3" w14:textId="77777777" w:rsidR="00743A44" w:rsidRPr="004A558A" w:rsidRDefault="00743A44" w:rsidP="00743A44">
      <w:pPr>
        <w:tabs>
          <w:tab w:val="left" w:pos="2366"/>
        </w:tabs>
        <w:jc w:val="both"/>
        <w:rPr>
          <w:rFonts w:asciiTheme="majorBidi" w:hAnsiTheme="majorBidi" w:cstheme="majorBidi"/>
          <w:b/>
          <w:sz w:val="14"/>
          <w:szCs w:val="14"/>
          <w:u w:val="single"/>
        </w:rPr>
      </w:pPr>
    </w:p>
    <w:p w14:paraId="624AB610" w14:textId="77777777" w:rsidR="00743A44" w:rsidRPr="004A558A" w:rsidRDefault="00743A44" w:rsidP="00743A44">
      <w:pPr>
        <w:tabs>
          <w:tab w:val="left" w:pos="2366"/>
        </w:tabs>
        <w:jc w:val="both"/>
        <w:rPr>
          <w:rFonts w:asciiTheme="majorBidi" w:hAnsiTheme="majorBidi" w:cstheme="majorBidi"/>
          <w:b/>
          <w:sz w:val="22"/>
          <w:szCs w:val="22"/>
          <w:u w:val="single"/>
        </w:rPr>
      </w:pPr>
      <w:r w:rsidRPr="004A558A">
        <w:rPr>
          <w:rFonts w:asciiTheme="majorBidi" w:hAnsiTheme="majorBidi" w:cstheme="majorBidi"/>
          <w:b/>
          <w:sz w:val="22"/>
          <w:szCs w:val="22"/>
          <w:u w:val="single"/>
        </w:rPr>
        <w:t>Objet du marché :</w:t>
      </w:r>
    </w:p>
    <w:p w14:paraId="67375E8C" w14:textId="77777777" w:rsidR="00743A44" w:rsidRPr="004A558A" w:rsidRDefault="00743A44" w:rsidP="00743A44">
      <w:pPr>
        <w:tabs>
          <w:tab w:val="left" w:pos="2366"/>
        </w:tabs>
        <w:jc w:val="both"/>
        <w:rPr>
          <w:rFonts w:asciiTheme="majorBidi" w:hAnsiTheme="majorBidi" w:cstheme="majorBidi"/>
          <w:b/>
          <w:sz w:val="22"/>
          <w:szCs w:val="22"/>
          <w:u w:val="single"/>
        </w:rPr>
      </w:pPr>
    </w:p>
    <w:p w14:paraId="0E5756B0" w14:textId="2B4D6744" w:rsidR="00743A44" w:rsidRPr="004A558A" w:rsidRDefault="00DE06EA" w:rsidP="00743A44">
      <w:pPr>
        <w:tabs>
          <w:tab w:val="left" w:pos="4370"/>
        </w:tabs>
        <w:jc w:val="both"/>
        <w:rPr>
          <w:rFonts w:asciiTheme="majorBidi" w:hAnsiTheme="majorBidi" w:cstheme="majorBidi"/>
          <w:bCs/>
          <w:sz w:val="12"/>
          <w:szCs w:val="12"/>
        </w:rPr>
      </w:pPr>
      <w:r w:rsidRPr="00DE06EA">
        <w:rPr>
          <w:rFonts w:asciiTheme="majorBidi" w:hAnsiTheme="majorBidi" w:cstheme="majorBidi"/>
          <w:b/>
          <w:sz w:val="22"/>
          <w:szCs w:val="22"/>
        </w:rPr>
        <w:t xml:space="preserve">Achat de Matières d’Œuvres et du Petit Outillage (MOPO), destinés à la formation pour des établissements (EFP) relevant du CFP TETOUAN 2   </w:t>
      </w:r>
      <w:r w:rsidR="00743A44" w:rsidRPr="004A558A">
        <w:rPr>
          <w:rFonts w:asciiTheme="majorBidi" w:hAnsiTheme="majorBidi" w:cstheme="majorBidi"/>
          <w:bCs/>
          <w:sz w:val="12"/>
          <w:szCs w:val="12"/>
        </w:rPr>
        <w:tab/>
      </w:r>
    </w:p>
    <w:p w14:paraId="47A54A4B" w14:textId="42CF1898" w:rsidR="00743A44" w:rsidRDefault="00743A44" w:rsidP="00A502D4">
      <w:pPr>
        <w:rPr>
          <w:rFonts w:asciiTheme="majorBidi" w:hAnsiTheme="majorBidi" w:cstheme="majorBidi"/>
          <w:b/>
          <w:szCs w:val="12"/>
        </w:rPr>
      </w:pPr>
      <w:r w:rsidRPr="004A558A">
        <w:rPr>
          <w:rFonts w:asciiTheme="majorBidi" w:hAnsiTheme="majorBidi" w:cstheme="majorBidi"/>
          <w:b/>
          <w:szCs w:val="12"/>
        </w:rPr>
        <w:t>LOT 0</w:t>
      </w:r>
      <w:r>
        <w:rPr>
          <w:rFonts w:asciiTheme="majorBidi" w:hAnsiTheme="majorBidi" w:cstheme="majorBidi"/>
          <w:b/>
          <w:szCs w:val="12"/>
        </w:rPr>
        <w:t>7</w:t>
      </w:r>
      <w:r w:rsidRPr="004A558A">
        <w:rPr>
          <w:rFonts w:asciiTheme="majorBidi" w:hAnsiTheme="majorBidi" w:cstheme="majorBidi"/>
          <w:b/>
          <w:szCs w:val="12"/>
        </w:rPr>
        <w:t xml:space="preserve"> : </w:t>
      </w:r>
      <w:r w:rsidR="00A502D4" w:rsidRPr="00A502D4">
        <w:rPr>
          <w:rFonts w:asciiTheme="majorBidi" w:hAnsiTheme="majorBidi" w:cstheme="majorBidi"/>
          <w:b/>
          <w:sz w:val="22"/>
          <w:szCs w:val="22"/>
        </w:rPr>
        <w:t>Achat de quincaillerie pour la filière Menuiserie Bois</w:t>
      </w:r>
      <w:bookmarkStart w:id="0" w:name="_GoBack"/>
      <w:bookmarkEnd w:id="0"/>
    </w:p>
    <w:p w14:paraId="2B200D78" w14:textId="77777777" w:rsidR="00743A44" w:rsidRPr="004A558A" w:rsidRDefault="00743A44" w:rsidP="00743A44">
      <w:pPr>
        <w:rPr>
          <w:rFonts w:asciiTheme="majorBidi" w:hAnsiTheme="majorBidi" w:cstheme="majorBidi"/>
          <w:b/>
          <w:szCs w:val="12"/>
        </w:rPr>
      </w:pPr>
    </w:p>
    <w:tbl>
      <w:tblPr>
        <w:tblW w:w="10069" w:type="dxa"/>
        <w:tblInd w:w="-21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60"/>
        <w:gridCol w:w="6286"/>
        <w:gridCol w:w="607"/>
        <w:gridCol w:w="660"/>
        <w:gridCol w:w="931"/>
        <w:gridCol w:w="925"/>
      </w:tblGrid>
      <w:tr w:rsidR="00743A44" w:rsidRPr="004A558A" w14:paraId="015E6B0F" w14:textId="77777777" w:rsidTr="00743A44">
        <w:trPr>
          <w:trHeight w:val="101"/>
          <w:tblHeader/>
        </w:trPr>
        <w:tc>
          <w:tcPr>
            <w:tcW w:w="6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BDD7EE"/>
            <w:noWrap/>
            <w:vAlign w:val="center"/>
            <w:hideMark/>
          </w:tcPr>
          <w:p w14:paraId="07B16F7E" w14:textId="77777777" w:rsidR="00743A44" w:rsidRPr="004A558A" w:rsidRDefault="00743A44" w:rsidP="00743A44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</w:pPr>
            <w:r w:rsidRPr="004A558A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>N°</w:t>
            </w:r>
          </w:p>
        </w:tc>
        <w:tc>
          <w:tcPr>
            <w:tcW w:w="6286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3D0EDF68" w14:textId="77777777" w:rsidR="00743A44" w:rsidRPr="004A558A" w:rsidRDefault="00743A44" w:rsidP="00743A44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</w:pPr>
            <w:r w:rsidRPr="004A558A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>Désignation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7E9D802E" w14:textId="77777777" w:rsidR="00743A44" w:rsidRPr="004A558A" w:rsidRDefault="00743A44" w:rsidP="00743A44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</w:pPr>
            <w:r w:rsidRPr="004A558A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>Unité</w:t>
            </w:r>
          </w:p>
        </w:tc>
        <w:tc>
          <w:tcPr>
            <w:tcW w:w="660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000000" w:fill="BDD7EE"/>
            <w:noWrap/>
            <w:vAlign w:val="center"/>
            <w:hideMark/>
          </w:tcPr>
          <w:p w14:paraId="7B4B5806" w14:textId="77777777" w:rsidR="00743A44" w:rsidRPr="004A558A" w:rsidRDefault="00743A44" w:rsidP="00743A44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</w:pPr>
            <w:r w:rsidRPr="004A558A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>Qté</w:t>
            </w:r>
          </w:p>
        </w:tc>
        <w:tc>
          <w:tcPr>
            <w:tcW w:w="93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BDD7EE"/>
            <w:noWrap/>
            <w:vAlign w:val="center"/>
            <w:hideMark/>
          </w:tcPr>
          <w:p w14:paraId="147CCD00" w14:textId="77777777" w:rsidR="00743A44" w:rsidRPr="004A558A" w:rsidRDefault="00743A44" w:rsidP="00743A44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</w:pPr>
            <w:r w:rsidRPr="004A558A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>Prix Unitaire en DH (HTVA en Chiffre)</w:t>
            </w:r>
          </w:p>
        </w:tc>
        <w:tc>
          <w:tcPr>
            <w:tcW w:w="92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BDD7EE"/>
            <w:noWrap/>
            <w:vAlign w:val="center"/>
            <w:hideMark/>
          </w:tcPr>
          <w:p w14:paraId="12D1455B" w14:textId="77777777" w:rsidR="00743A44" w:rsidRPr="004A558A" w:rsidRDefault="00743A44" w:rsidP="00743A44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</w:pPr>
            <w:r w:rsidRPr="004A558A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>Prix Total  en DH (HTVA en Chiffre)</w:t>
            </w:r>
          </w:p>
        </w:tc>
      </w:tr>
      <w:tr w:rsidR="00966489" w:rsidRPr="004A558A" w14:paraId="2DA6DC8E" w14:textId="77777777" w:rsidTr="00CB7C08">
        <w:trPr>
          <w:trHeight w:val="93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E3DDE5E" w14:textId="493DFCCF" w:rsidR="00966489" w:rsidRPr="00743A44" w:rsidRDefault="00966489" w:rsidP="00743A4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43A44">
              <w:rPr>
                <w:rFonts w:ascii="Calibri" w:hAnsi="Calibri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62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6886D4D" w14:textId="6A185DB3" w:rsidR="00966489" w:rsidRPr="00743A44" w:rsidRDefault="00966489" w:rsidP="00743A44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43A44">
              <w:rPr>
                <w:rFonts w:ascii="Calibri" w:hAnsi="Calibri" w:cs="Calibri"/>
                <w:color w:val="000000"/>
                <w:sz w:val="20"/>
                <w:szCs w:val="20"/>
              </w:rPr>
              <w:t>CHARNIERE POMPE 35MM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AD60E4E" w14:textId="43CF8753" w:rsidR="00966489" w:rsidRPr="00743A44" w:rsidRDefault="00966489" w:rsidP="00743A4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43A44">
              <w:rPr>
                <w:rFonts w:ascii="Calibri" w:hAnsi="Calibri" w:cs="Calibri"/>
                <w:color w:val="000000"/>
                <w:sz w:val="20"/>
                <w:szCs w:val="20"/>
              </w:rPr>
              <w:t>UN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0EFBB14" w14:textId="1D648E96" w:rsidR="00966489" w:rsidRPr="00966489" w:rsidRDefault="00966489" w:rsidP="00743A4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66489">
              <w:rPr>
                <w:rFonts w:ascii="Calibri" w:hAnsi="Calibri" w:cs="Calibri"/>
                <w:sz w:val="20"/>
                <w:szCs w:val="20"/>
              </w:rPr>
              <w:t>100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7E8A1BF" w14:textId="77777777" w:rsidR="00966489" w:rsidRPr="004A558A" w:rsidRDefault="00966489" w:rsidP="00743A44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2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291C7B3" w14:textId="77777777" w:rsidR="00966489" w:rsidRPr="004A558A" w:rsidRDefault="00966489" w:rsidP="00743A44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</w:tr>
      <w:tr w:rsidR="00966489" w:rsidRPr="004A558A" w14:paraId="5240F61B" w14:textId="77777777" w:rsidTr="00CB7C08">
        <w:trPr>
          <w:trHeight w:val="9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5681075" w14:textId="0B875931" w:rsidR="00966489" w:rsidRPr="00743A44" w:rsidRDefault="00966489" w:rsidP="00743A4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43A44">
              <w:rPr>
                <w:rFonts w:ascii="Calibri" w:hAnsi="Calibri"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6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44C6209" w14:textId="62755EB4" w:rsidR="00966489" w:rsidRPr="00743A44" w:rsidRDefault="00966489" w:rsidP="00743A44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43A44">
              <w:rPr>
                <w:rFonts w:ascii="Calibri" w:hAnsi="Calibri" w:cs="Calibri"/>
                <w:color w:val="000000"/>
                <w:sz w:val="20"/>
                <w:szCs w:val="20"/>
              </w:rPr>
              <w:t>CHEVILLE EN PLASTIQUE  8 MM (BOITE DE 50)</w:t>
            </w:r>
          </w:p>
        </w:tc>
        <w:tc>
          <w:tcPr>
            <w:tcW w:w="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159C95C" w14:textId="4BBEF82E" w:rsidR="00966489" w:rsidRPr="00743A44" w:rsidRDefault="00966489" w:rsidP="00743A4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43A44">
              <w:rPr>
                <w:rFonts w:ascii="Calibri" w:hAnsi="Calibri" w:cs="Calibri"/>
                <w:color w:val="000000"/>
                <w:sz w:val="20"/>
                <w:szCs w:val="20"/>
              </w:rPr>
              <w:t>UN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C8EC350" w14:textId="35BECB76" w:rsidR="00966489" w:rsidRPr="00966489" w:rsidRDefault="00966489" w:rsidP="00743A4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66489">
              <w:rPr>
                <w:rFonts w:ascii="Calibri" w:hAnsi="Calibri" w:cs="Calibri"/>
                <w:sz w:val="20"/>
                <w:szCs w:val="20"/>
              </w:rPr>
              <w:t>10</w:t>
            </w:r>
          </w:p>
        </w:tc>
        <w:tc>
          <w:tcPr>
            <w:tcW w:w="9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BE79554" w14:textId="77777777" w:rsidR="00966489" w:rsidRPr="004A558A" w:rsidRDefault="00966489" w:rsidP="00743A44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6E587302" w14:textId="77777777" w:rsidR="00966489" w:rsidRPr="004A558A" w:rsidRDefault="00966489" w:rsidP="00743A44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</w:tr>
      <w:tr w:rsidR="00966489" w:rsidRPr="004A558A" w14:paraId="0C260A90" w14:textId="77777777" w:rsidTr="00CB7C08">
        <w:trPr>
          <w:trHeight w:val="9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12E56AE" w14:textId="7843DFEA" w:rsidR="00966489" w:rsidRPr="00743A44" w:rsidRDefault="00966489" w:rsidP="00743A4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43A44">
              <w:rPr>
                <w:rFonts w:ascii="Calibri" w:hAnsi="Calibri" w:cs="Calibri"/>
                <w:color w:val="000000"/>
                <w:sz w:val="20"/>
                <w:szCs w:val="20"/>
              </w:rPr>
              <w:t>3</w:t>
            </w:r>
          </w:p>
        </w:tc>
        <w:tc>
          <w:tcPr>
            <w:tcW w:w="6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9C02822" w14:textId="5EF200BA" w:rsidR="00966489" w:rsidRPr="00743A44" w:rsidRDefault="00966489" w:rsidP="00743A44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43A44">
              <w:rPr>
                <w:rFonts w:ascii="Calibri" w:hAnsi="Calibri" w:cs="Calibri"/>
                <w:color w:val="000000"/>
                <w:sz w:val="20"/>
                <w:szCs w:val="20"/>
              </w:rPr>
              <w:t>CHEVILLE EN PLASTIQUE 10MM (BOITE DE 50)</w:t>
            </w:r>
          </w:p>
        </w:tc>
        <w:tc>
          <w:tcPr>
            <w:tcW w:w="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BD04871" w14:textId="0512CEFE" w:rsidR="00966489" w:rsidRPr="00743A44" w:rsidRDefault="00966489" w:rsidP="00743A4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43A44">
              <w:rPr>
                <w:rFonts w:ascii="Calibri" w:hAnsi="Calibri" w:cs="Calibri"/>
                <w:color w:val="000000"/>
                <w:sz w:val="20"/>
                <w:szCs w:val="20"/>
              </w:rPr>
              <w:t>UN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077D158" w14:textId="739045D5" w:rsidR="00966489" w:rsidRPr="00966489" w:rsidRDefault="00966489" w:rsidP="00743A4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66489">
              <w:rPr>
                <w:rFonts w:ascii="Calibri" w:hAnsi="Calibri" w:cs="Calibri"/>
                <w:sz w:val="20"/>
                <w:szCs w:val="20"/>
              </w:rPr>
              <w:t>20</w:t>
            </w:r>
          </w:p>
        </w:tc>
        <w:tc>
          <w:tcPr>
            <w:tcW w:w="9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FA702F2" w14:textId="77777777" w:rsidR="00966489" w:rsidRPr="004A558A" w:rsidRDefault="00966489" w:rsidP="00743A44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0528E000" w14:textId="77777777" w:rsidR="00966489" w:rsidRPr="004A558A" w:rsidRDefault="00966489" w:rsidP="00743A44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</w:tr>
      <w:tr w:rsidR="00966489" w:rsidRPr="004A558A" w14:paraId="7BC90A90" w14:textId="77777777" w:rsidTr="00CB7C08">
        <w:trPr>
          <w:trHeight w:val="9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A6FF062" w14:textId="3D9B9D92" w:rsidR="00966489" w:rsidRPr="00743A44" w:rsidRDefault="00966489" w:rsidP="00743A4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43A44">
              <w:rPr>
                <w:rFonts w:ascii="Calibri" w:hAnsi="Calibri" w:cs="Calibri"/>
                <w:color w:val="000000"/>
                <w:sz w:val="20"/>
                <w:szCs w:val="20"/>
              </w:rPr>
              <w:t>4</w:t>
            </w:r>
          </w:p>
        </w:tc>
        <w:tc>
          <w:tcPr>
            <w:tcW w:w="6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365B0AD" w14:textId="15F8C5D4" w:rsidR="00966489" w:rsidRPr="00743A44" w:rsidRDefault="00966489" w:rsidP="00743A44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43A44">
              <w:rPr>
                <w:rFonts w:ascii="Calibri" w:hAnsi="Calibri" w:cs="Calibri"/>
                <w:color w:val="000000"/>
                <w:sz w:val="20"/>
                <w:szCs w:val="20"/>
              </w:rPr>
              <w:t>CHEVILLE EN PLASTIQUE 12 MM (BOITE DE 50)</w:t>
            </w:r>
          </w:p>
        </w:tc>
        <w:tc>
          <w:tcPr>
            <w:tcW w:w="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F37A4DB" w14:textId="03CA1D0D" w:rsidR="00966489" w:rsidRPr="00743A44" w:rsidRDefault="00966489" w:rsidP="00743A4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43A44">
              <w:rPr>
                <w:rFonts w:ascii="Calibri" w:hAnsi="Calibri" w:cs="Calibri"/>
                <w:color w:val="000000"/>
                <w:sz w:val="20"/>
                <w:szCs w:val="20"/>
              </w:rPr>
              <w:t>UN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4BC2E63" w14:textId="00D3DFAA" w:rsidR="00966489" w:rsidRPr="00966489" w:rsidRDefault="00966489" w:rsidP="00743A4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66489">
              <w:rPr>
                <w:rFonts w:ascii="Calibri" w:hAnsi="Calibri" w:cs="Calibri"/>
                <w:sz w:val="20"/>
                <w:szCs w:val="20"/>
              </w:rPr>
              <w:t>20</w:t>
            </w:r>
          </w:p>
        </w:tc>
        <w:tc>
          <w:tcPr>
            <w:tcW w:w="9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24C7B16" w14:textId="77777777" w:rsidR="00966489" w:rsidRPr="004A558A" w:rsidRDefault="00966489" w:rsidP="00743A44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6B1ABCC7" w14:textId="77777777" w:rsidR="00966489" w:rsidRPr="004A558A" w:rsidRDefault="00966489" w:rsidP="00743A44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</w:tr>
      <w:tr w:rsidR="00966489" w:rsidRPr="004A558A" w14:paraId="5BD09E61" w14:textId="77777777" w:rsidTr="00CB7C08">
        <w:trPr>
          <w:trHeight w:val="9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AA72248" w14:textId="7BC936B0" w:rsidR="00966489" w:rsidRPr="00743A44" w:rsidRDefault="00966489" w:rsidP="00743A4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43A44">
              <w:rPr>
                <w:rFonts w:ascii="Calibri" w:hAnsi="Calibri" w:cs="Calibri"/>
                <w:color w:val="000000"/>
                <w:sz w:val="20"/>
                <w:szCs w:val="20"/>
              </w:rPr>
              <w:t>5</w:t>
            </w:r>
          </w:p>
        </w:tc>
        <w:tc>
          <w:tcPr>
            <w:tcW w:w="6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8DB1A9F" w14:textId="7143FC44" w:rsidR="00966489" w:rsidRPr="00743A44" w:rsidRDefault="00966489" w:rsidP="00743A44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43A44">
              <w:rPr>
                <w:rFonts w:ascii="Calibri" w:hAnsi="Calibri" w:cs="Calibri"/>
                <w:color w:val="000000"/>
                <w:sz w:val="20"/>
                <w:szCs w:val="20"/>
              </w:rPr>
              <w:t>COIN PAPILLON COMBINE DETACHABLE, INOX</w:t>
            </w:r>
          </w:p>
        </w:tc>
        <w:tc>
          <w:tcPr>
            <w:tcW w:w="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898FFE7" w14:textId="5831A022" w:rsidR="00966489" w:rsidRPr="00743A44" w:rsidRDefault="00966489" w:rsidP="00743A4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43A44">
              <w:rPr>
                <w:rFonts w:ascii="Calibri" w:hAnsi="Calibri" w:cs="Calibri"/>
                <w:color w:val="000000"/>
                <w:sz w:val="20"/>
                <w:szCs w:val="20"/>
              </w:rPr>
              <w:t>UN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09E3F53" w14:textId="5B3823CB" w:rsidR="00966489" w:rsidRPr="00966489" w:rsidRDefault="00966489" w:rsidP="00743A4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66489">
              <w:rPr>
                <w:rFonts w:ascii="Calibri" w:hAnsi="Calibri" w:cs="Calibri"/>
                <w:sz w:val="20"/>
                <w:szCs w:val="20"/>
              </w:rPr>
              <w:t>500</w:t>
            </w:r>
          </w:p>
        </w:tc>
        <w:tc>
          <w:tcPr>
            <w:tcW w:w="9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1F0171C" w14:textId="77777777" w:rsidR="00966489" w:rsidRPr="004A558A" w:rsidRDefault="00966489" w:rsidP="00743A44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2B383B6" w14:textId="77777777" w:rsidR="00966489" w:rsidRPr="004A558A" w:rsidRDefault="00966489" w:rsidP="00743A44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</w:tr>
      <w:tr w:rsidR="00966489" w:rsidRPr="004A558A" w14:paraId="5C901318" w14:textId="77777777" w:rsidTr="00CB7C08">
        <w:trPr>
          <w:trHeight w:val="9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D58D118" w14:textId="02D913B1" w:rsidR="00966489" w:rsidRPr="00743A44" w:rsidRDefault="00966489" w:rsidP="00743A4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43A44">
              <w:rPr>
                <w:rFonts w:ascii="Calibri" w:hAnsi="Calibri" w:cs="Calibri"/>
                <w:color w:val="000000"/>
                <w:sz w:val="20"/>
                <w:szCs w:val="20"/>
              </w:rPr>
              <w:t>6</w:t>
            </w:r>
          </w:p>
        </w:tc>
        <w:tc>
          <w:tcPr>
            <w:tcW w:w="6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35A681B" w14:textId="5CD530E2" w:rsidR="00966489" w:rsidRPr="00743A44" w:rsidRDefault="00966489" w:rsidP="00743A44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43A44">
              <w:rPr>
                <w:rFonts w:ascii="Calibri" w:hAnsi="Calibri" w:cs="Calibri"/>
                <w:color w:val="000000"/>
                <w:sz w:val="20"/>
                <w:szCs w:val="20"/>
              </w:rPr>
              <w:t>COURROIE SCIE CIRCULAIRE A TABLE QBR5713</w:t>
            </w:r>
          </w:p>
        </w:tc>
        <w:tc>
          <w:tcPr>
            <w:tcW w:w="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E5873F4" w14:textId="79C14829" w:rsidR="00966489" w:rsidRPr="00743A44" w:rsidRDefault="00966489" w:rsidP="00743A4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43A44">
              <w:rPr>
                <w:rFonts w:ascii="Calibri" w:hAnsi="Calibri" w:cs="Calibri"/>
                <w:color w:val="000000"/>
                <w:sz w:val="20"/>
                <w:szCs w:val="20"/>
              </w:rPr>
              <w:t>UN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2652E8E" w14:textId="13C214F1" w:rsidR="00966489" w:rsidRPr="00966489" w:rsidRDefault="00966489" w:rsidP="00743A4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66489">
              <w:rPr>
                <w:rFonts w:ascii="Calibri" w:hAnsi="Calibri" w:cs="Calibri"/>
                <w:sz w:val="20"/>
                <w:szCs w:val="20"/>
              </w:rPr>
              <w:t>5</w:t>
            </w:r>
          </w:p>
        </w:tc>
        <w:tc>
          <w:tcPr>
            <w:tcW w:w="9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EB7F266" w14:textId="77777777" w:rsidR="00966489" w:rsidRPr="004A558A" w:rsidRDefault="00966489" w:rsidP="00743A44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51DB13B6" w14:textId="77777777" w:rsidR="00966489" w:rsidRPr="004A558A" w:rsidRDefault="00966489" w:rsidP="00743A44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</w:tr>
      <w:tr w:rsidR="00966489" w:rsidRPr="004A558A" w14:paraId="099831F1" w14:textId="77777777" w:rsidTr="00CB7C08">
        <w:trPr>
          <w:trHeight w:val="9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E3961BA" w14:textId="06FA399F" w:rsidR="00966489" w:rsidRPr="00743A44" w:rsidRDefault="00966489" w:rsidP="00743A4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43A44">
              <w:rPr>
                <w:rFonts w:ascii="Calibri" w:hAnsi="Calibri" w:cs="Calibri"/>
                <w:color w:val="000000"/>
                <w:sz w:val="20"/>
                <w:szCs w:val="20"/>
              </w:rPr>
              <w:t>7</w:t>
            </w:r>
          </w:p>
        </w:tc>
        <w:tc>
          <w:tcPr>
            <w:tcW w:w="6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66E687" w14:textId="48812B74" w:rsidR="00966489" w:rsidRPr="00743A44" w:rsidRDefault="00966489" w:rsidP="00743A44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43A44">
              <w:rPr>
                <w:rFonts w:ascii="Calibri" w:hAnsi="Calibri" w:cs="Calibri"/>
                <w:color w:val="000000"/>
                <w:sz w:val="20"/>
                <w:szCs w:val="20"/>
              </w:rPr>
              <w:t>COURROIE TOUPIE 1820NV4835 106/105</w:t>
            </w:r>
          </w:p>
        </w:tc>
        <w:tc>
          <w:tcPr>
            <w:tcW w:w="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8A6873B" w14:textId="1E6CDECE" w:rsidR="00966489" w:rsidRPr="00743A44" w:rsidRDefault="00966489" w:rsidP="00743A4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43A44">
              <w:rPr>
                <w:rFonts w:ascii="Calibri" w:hAnsi="Calibri" w:cs="Calibri"/>
                <w:color w:val="000000"/>
                <w:sz w:val="20"/>
                <w:szCs w:val="20"/>
              </w:rPr>
              <w:t>UN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79ED97F" w14:textId="17AA199A" w:rsidR="00966489" w:rsidRPr="00966489" w:rsidRDefault="00966489" w:rsidP="00743A4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66489">
              <w:rPr>
                <w:rFonts w:ascii="Calibri" w:hAnsi="Calibri" w:cs="Calibri"/>
                <w:sz w:val="20"/>
                <w:szCs w:val="20"/>
              </w:rPr>
              <w:t>5</w:t>
            </w:r>
          </w:p>
        </w:tc>
        <w:tc>
          <w:tcPr>
            <w:tcW w:w="9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40AA8BE" w14:textId="77777777" w:rsidR="00966489" w:rsidRPr="004A558A" w:rsidRDefault="00966489" w:rsidP="00743A44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7F83F10" w14:textId="77777777" w:rsidR="00966489" w:rsidRPr="004A558A" w:rsidRDefault="00966489" w:rsidP="00743A44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</w:tr>
      <w:tr w:rsidR="00966489" w:rsidRPr="004A558A" w14:paraId="742F1A92" w14:textId="77777777" w:rsidTr="00CB7C08">
        <w:trPr>
          <w:trHeight w:val="9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EC09809" w14:textId="51AC3A42" w:rsidR="00966489" w:rsidRPr="00743A44" w:rsidRDefault="00966489" w:rsidP="00743A4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43A44">
              <w:rPr>
                <w:rFonts w:ascii="Calibri" w:hAnsi="Calibri" w:cs="Calibri"/>
                <w:color w:val="000000"/>
                <w:sz w:val="20"/>
                <w:szCs w:val="20"/>
              </w:rPr>
              <w:t>8</w:t>
            </w:r>
          </w:p>
        </w:tc>
        <w:tc>
          <w:tcPr>
            <w:tcW w:w="6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D954E90" w14:textId="5743E35F" w:rsidR="00966489" w:rsidRPr="00743A44" w:rsidRDefault="00966489" w:rsidP="00743A44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43A44">
              <w:rPr>
                <w:rFonts w:ascii="Calibri" w:hAnsi="Calibri" w:cs="Calibri"/>
                <w:color w:val="000000"/>
                <w:sz w:val="20"/>
                <w:szCs w:val="20"/>
              </w:rPr>
              <w:t>DISQUES ABRASIFS AUTO-ADHESIFS 150 MM P80/P60</w:t>
            </w:r>
          </w:p>
        </w:tc>
        <w:tc>
          <w:tcPr>
            <w:tcW w:w="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3F3B41E" w14:textId="627694D7" w:rsidR="00966489" w:rsidRPr="00743A44" w:rsidRDefault="00966489" w:rsidP="00743A4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43A44">
              <w:rPr>
                <w:rFonts w:ascii="Calibri" w:hAnsi="Calibri" w:cs="Calibri"/>
                <w:color w:val="000000"/>
                <w:sz w:val="20"/>
                <w:szCs w:val="20"/>
              </w:rPr>
              <w:t>UN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751B984" w14:textId="73A4D753" w:rsidR="00966489" w:rsidRPr="00966489" w:rsidRDefault="00966489" w:rsidP="00743A4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66489">
              <w:rPr>
                <w:rFonts w:ascii="Calibri" w:hAnsi="Calibri" w:cs="Calibri"/>
                <w:sz w:val="20"/>
                <w:szCs w:val="20"/>
              </w:rPr>
              <w:t>100</w:t>
            </w:r>
          </w:p>
        </w:tc>
        <w:tc>
          <w:tcPr>
            <w:tcW w:w="9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546D5E5" w14:textId="77777777" w:rsidR="00966489" w:rsidRPr="004A558A" w:rsidRDefault="00966489" w:rsidP="00743A44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9887CF9" w14:textId="77777777" w:rsidR="00966489" w:rsidRPr="004A558A" w:rsidRDefault="00966489" w:rsidP="00743A44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</w:tr>
      <w:tr w:rsidR="00966489" w:rsidRPr="004A558A" w14:paraId="48E92817" w14:textId="77777777" w:rsidTr="00CB7C08">
        <w:trPr>
          <w:trHeight w:val="9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E1B4322" w14:textId="7A38FA6E" w:rsidR="00966489" w:rsidRPr="00743A44" w:rsidRDefault="00966489" w:rsidP="00743A4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43A44">
              <w:rPr>
                <w:rFonts w:ascii="Calibri" w:hAnsi="Calibri" w:cs="Calibri"/>
                <w:color w:val="000000"/>
                <w:sz w:val="20"/>
                <w:szCs w:val="20"/>
              </w:rPr>
              <w:t>9</w:t>
            </w:r>
          </w:p>
        </w:tc>
        <w:tc>
          <w:tcPr>
            <w:tcW w:w="6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6EB3F01" w14:textId="76EC579A" w:rsidR="00966489" w:rsidRPr="00743A44" w:rsidRDefault="00966489" w:rsidP="00743A44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43A44">
              <w:rPr>
                <w:rFonts w:ascii="Calibri" w:hAnsi="Calibri" w:cs="Calibri"/>
                <w:color w:val="000000"/>
                <w:sz w:val="20"/>
                <w:szCs w:val="20"/>
              </w:rPr>
              <w:t>KIT RAIL DE PORTE COULISSANT PLACARD COULEUR NOIR</w:t>
            </w:r>
          </w:p>
        </w:tc>
        <w:tc>
          <w:tcPr>
            <w:tcW w:w="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9DCC011" w14:textId="63E9A2B5" w:rsidR="00966489" w:rsidRPr="00743A44" w:rsidRDefault="00966489" w:rsidP="00743A4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43A44">
              <w:rPr>
                <w:rFonts w:ascii="Calibri" w:hAnsi="Calibri" w:cs="Calibri"/>
                <w:color w:val="000000"/>
                <w:sz w:val="20"/>
                <w:szCs w:val="20"/>
              </w:rPr>
              <w:t>ML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4C0F037" w14:textId="15E575B4" w:rsidR="00966489" w:rsidRPr="00966489" w:rsidRDefault="00966489" w:rsidP="00743A4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66489">
              <w:rPr>
                <w:rFonts w:ascii="Calibri" w:hAnsi="Calibri" w:cs="Calibri"/>
                <w:sz w:val="20"/>
                <w:szCs w:val="20"/>
              </w:rPr>
              <w:t>18</w:t>
            </w:r>
          </w:p>
        </w:tc>
        <w:tc>
          <w:tcPr>
            <w:tcW w:w="9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8CC55FC" w14:textId="77777777" w:rsidR="00966489" w:rsidRPr="004A558A" w:rsidRDefault="00966489" w:rsidP="00743A44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20B5C85" w14:textId="77777777" w:rsidR="00966489" w:rsidRPr="004A558A" w:rsidRDefault="00966489" w:rsidP="00743A44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</w:tr>
      <w:tr w:rsidR="00966489" w:rsidRPr="004A558A" w14:paraId="134E0C12" w14:textId="77777777" w:rsidTr="00CB7C08">
        <w:trPr>
          <w:trHeight w:val="9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3B3E907" w14:textId="1513EC06" w:rsidR="00966489" w:rsidRPr="00743A44" w:rsidRDefault="00966489" w:rsidP="00743A4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43A44">
              <w:rPr>
                <w:rFonts w:ascii="Calibri" w:hAnsi="Calibri" w:cs="Calibri"/>
                <w:color w:val="000000"/>
                <w:sz w:val="20"/>
                <w:szCs w:val="20"/>
              </w:rPr>
              <w:t>10</w:t>
            </w:r>
          </w:p>
        </w:tc>
        <w:tc>
          <w:tcPr>
            <w:tcW w:w="6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7FF6FE3" w14:textId="385255BB" w:rsidR="00966489" w:rsidRPr="00743A44" w:rsidRDefault="00966489" w:rsidP="00743A44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43A44">
              <w:rPr>
                <w:rFonts w:ascii="Calibri" w:hAnsi="Calibri" w:cs="Calibri"/>
                <w:color w:val="000000"/>
                <w:sz w:val="20"/>
                <w:szCs w:val="20"/>
              </w:rPr>
              <w:t>LAME DEGAUCHISSEUSE 45 CM (SET DE 4 PIECES)</w:t>
            </w:r>
          </w:p>
        </w:tc>
        <w:tc>
          <w:tcPr>
            <w:tcW w:w="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D740FBD" w14:textId="49AFBF93" w:rsidR="00966489" w:rsidRPr="00743A44" w:rsidRDefault="00966489" w:rsidP="00743A4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43A44">
              <w:rPr>
                <w:rFonts w:ascii="Calibri" w:hAnsi="Calibri" w:cs="Calibri"/>
                <w:color w:val="000000"/>
                <w:sz w:val="20"/>
                <w:szCs w:val="20"/>
              </w:rPr>
              <w:t>UN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88C88F3" w14:textId="1EE13942" w:rsidR="00966489" w:rsidRPr="00966489" w:rsidRDefault="00966489" w:rsidP="00743A4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66489">
              <w:rPr>
                <w:rFonts w:ascii="Calibri" w:hAnsi="Calibri" w:cs="Calibri"/>
                <w:sz w:val="20"/>
                <w:szCs w:val="20"/>
              </w:rPr>
              <w:t>4</w:t>
            </w:r>
          </w:p>
        </w:tc>
        <w:tc>
          <w:tcPr>
            <w:tcW w:w="9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26E8A1A" w14:textId="77777777" w:rsidR="00966489" w:rsidRPr="004A558A" w:rsidRDefault="00966489" w:rsidP="00743A44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55B4C749" w14:textId="77777777" w:rsidR="00966489" w:rsidRPr="004A558A" w:rsidRDefault="00966489" w:rsidP="00743A44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</w:tr>
      <w:tr w:rsidR="00966489" w:rsidRPr="004A558A" w14:paraId="16578F7E" w14:textId="77777777" w:rsidTr="00CB7C08">
        <w:trPr>
          <w:trHeight w:val="9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431CC22" w14:textId="76553FAB" w:rsidR="00966489" w:rsidRPr="00743A44" w:rsidRDefault="00966489" w:rsidP="00743A4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43A44">
              <w:rPr>
                <w:rFonts w:ascii="Calibri" w:hAnsi="Calibri" w:cs="Calibri"/>
                <w:color w:val="000000"/>
                <w:sz w:val="20"/>
                <w:szCs w:val="20"/>
              </w:rPr>
              <w:t>11</w:t>
            </w:r>
          </w:p>
        </w:tc>
        <w:tc>
          <w:tcPr>
            <w:tcW w:w="6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570F3AA" w14:textId="3F787816" w:rsidR="00966489" w:rsidRPr="00743A44" w:rsidRDefault="00966489" w:rsidP="00743A44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43A44">
              <w:rPr>
                <w:rFonts w:ascii="Calibri" w:hAnsi="Calibri" w:cs="Calibri"/>
                <w:color w:val="000000"/>
                <w:sz w:val="20"/>
                <w:szCs w:val="20"/>
              </w:rPr>
              <w:t>LAME RABOTEUSE 50CM (SET DE 4 PIECES)</w:t>
            </w:r>
          </w:p>
        </w:tc>
        <w:tc>
          <w:tcPr>
            <w:tcW w:w="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940AD42" w14:textId="0BA3AC4D" w:rsidR="00966489" w:rsidRPr="00743A44" w:rsidRDefault="00966489" w:rsidP="00743A4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43A44">
              <w:rPr>
                <w:rFonts w:ascii="Calibri" w:hAnsi="Calibri" w:cs="Calibri"/>
                <w:color w:val="000000"/>
                <w:sz w:val="20"/>
                <w:szCs w:val="20"/>
              </w:rPr>
              <w:t>UN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143710E" w14:textId="415E5BAA" w:rsidR="00966489" w:rsidRPr="00966489" w:rsidRDefault="00966489" w:rsidP="00743A4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66489">
              <w:rPr>
                <w:rFonts w:ascii="Calibri" w:hAnsi="Calibri" w:cs="Calibri"/>
                <w:sz w:val="20"/>
                <w:szCs w:val="20"/>
              </w:rPr>
              <w:t>4</w:t>
            </w:r>
          </w:p>
        </w:tc>
        <w:tc>
          <w:tcPr>
            <w:tcW w:w="9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354E2C7" w14:textId="77777777" w:rsidR="00966489" w:rsidRPr="004A558A" w:rsidRDefault="00966489" w:rsidP="00743A44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A8CCB14" w14:textId="77777777" w:rsidR="00966489" w:rsidRPr="004A558A" w:rsidRDefault="00966489" w:rsidP="00743A44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</w:tr>
      <w:tr w:rsidR="00966489" w:rsidRPr="004A558A" w14:paraId="5F854E76" w14:textId="77777777" w:rsidTr="00CB7C08">
        <w:trPr>
          <w:trHeight w:val="9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828845B" w14:textId="2115C451" w:rsidR="00966489" w:rsidRPr="00743A44" w:rsidRDefault="00966489" w:rsidP="00743A4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43A44">
              <w:rPr>
                <w:rFonts w:ascii="Calibri" w:hAnsi="Calibri" w:cs="Calibri"/>
                <w:color w:val="000000"/>
                <w:sz w:val="20"/>
                <w:szCs w:val="20"/>
              </w:rPr>
              <w:t>12</w:t>
            </w:r>
          </w:p>
        </w:tc>
        <w:tc>
          <w:tcPr>
            <w:tcW w:w="6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6A57A7" w14:textId="5B190FB2" w:rsidR="00966489" w:rsidRPr="00743A44" w:rsidRDefault="00966489" w:rsidP="00743A44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43A44">
              <w:rPr>
                <w:rFonts w:ascii="Calibri" w:hAnsi="Calibri" w:cs="Calibri"/>
                <w:color w:val="000000"/>
                <w:sz w:val="20"/>
                <w:szCs w:val="20"/>
              </w:rPr>
              <w:t>MECHE CHARNIERE 25MM</w:t>
            </w:r>
          </w:p>
        </w:tc>
        <w:tc>
          <w:tcPr>
            <w:tcW w:w="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BB144CF" w14:textId="6B7C0950" w:rsidR="00966489" w:rsidRPr="00743A44" w:rsidRDefault="00966489" w:rsidP="00743A4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43A44">
              <w:rPr>
                <w:rFonts w:ascii="Calibri" w:hAnsi="Calibri" w:cs="Calibri"/>
                <w:color w:val="000000"/>
                <w:sz w:val="20"/>
                <w:szCs w:val="20"/>
              </w:rPr>
              <w:t>UN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AA99A4F" w14:textId="5BEF558F" w:rsidR="00966489" w:rsidRPr="00966489" w:rsidRDefault="00966489" w:rsidP="00743A4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66489">
              <w:rPr>
                <w:rFonts w:ascii="Calibri" w:hAnsi="Calibri" w:cs="Calibri"/>
                <w:sz w:val="20"/>
                <w:szCs w:val="20"/>
              </w:rPr>
              <w:t>5</w:t>
            </w:r>
          </w:p>
        </w:tc>
        <w:tc>
          <w:tcPr>
            <w:tcW w:w="9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7918BC3" w14:textId="77777777" w:rsidR="00966489" w:rsidRPr="004A558A" w:rsidRDefault="00966489" w:rsidP="00743A44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5AB811F" w14:textId="77777777" w:rsidR="00966489" w:rsidRPr="004A558A" w:rsidRDefault="00966489" w:rsidP="00743A44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</w:tr>
      <w:tr w:rsidR="00966489" w:rsidRPr="004A558A" w14:paraId="3127D19C" w14:textId="77777777" w:rsidTr="00CB7C08">
        <w:trPr>
          <w:trHeight w:val="9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81FFAA8" w14:textId="107E2040" w:rsidR="00966489" w:rsidRPr="00743A44" w:rsidRDefault="00966489" w:rsidP="00743A4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43A44">
              <w:rPr>
                <w:rFonts w:ascii="Calibri" w:hAnsi="Calibri" w:cs="Calibri"/>
                <w:color w:val="000000"/>
                <w:sz w:val="20"/>
                <w:szCs w:val="20"/>
              </w:rPr>
              <w:t>13</w:t>
            </w:r>
          </w:p>
        </w:tc>
        <w:tc>
          <w:tcPr>
            <w:tcW w:w="6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DDFC731" w14:textId="51A7F72A" w:rsidR="00966489" w:rsidRPr="00743A44" w:rsidRDefault="00966489" w:rsidP="00743A44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43A44">
              <w:rPr>
                <w:rFonts w:ascii="Calibri" w:hAnsi="Calibri" w:cs="Calibri"/>
                <w:color w:val="000000"/>
                <w:sz w:val="20"/>
                <w:szCs w:val="20"/>
              </w:rPr>
              <w:t>MECHE CHARNIERE 35MM</w:t>
            </w:r>
          </w:p>
        </w:tc>
        <w:tc>
          <w:tcPr>
            <w:tcW w:w="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CE95335" w14:textId="33C1DDC6" w:rsidR="00966489" w:rsidRPr="00743A44" w:rsidRDefault="00966489" w:rsidP="00743A4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43A44">
              <w:rPr>
                <w:rFonts w:ascii="Calibri" w:hAnsi="Calibri" w:cs="Calibri"/>
                <w:color w:val="000000"/>
                <w:sz w:val="20"/>
                <w:szCs w:val="20"/>
              </w:rPr>
              <w:t>UN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E29D8C5" w14:textId="07B22FC3" w:rsidR="00966489" w:rsidRPr="00966489" w:rsidRDefault="00966489" w:rsidP="00743A4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66489">
              <w:rPr>
                <w:rFonts w:ascii="Calibri" w:hAnsi="Calibri" w:cs="Calibri"/>
                <w:sz w:val="20"/>
                <w:szCs w:val="20"/>
              </w:rPr>
              <w:t>5</w:t>
            </w:r>
          </w:p>
        </w:tc>
        <w:tc>
          <w:tcPr>
            <w:tcW w:w="9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66DC01A" w14:textId="77777777" w:rsidR="00966489" w:rsidRPr="004A558A" w:rsidRDefault="00966489" w:rsidP="00743A44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6B6F8AAC" w14:textId="77777777" w:rsidR="00966489" w:rsidRPr="004A558A" w:rsidRDefault="00966489" w:rsidP="00743A44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</w:tr>
      <w:tr w:rsidR="00966489" w:rsidRPr="004A558A" w14:paraId="673D47D4" w14:textId="77777777" w:rsidTr="00CB7C08">
        <w:trPr>
          <w:trHeight w:val="9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FA12184" w14:textId="2F65D4C4" w:rsidR="00966489" w:rsidRPr="00743A44" w:rsidRDefault="00966489" w:rsidP="00743A4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43A44">
              <w:rPr>
                <w:rFonts w:ascii="Calibri" w:hAnsi="Calibri" w:cs="Calibri"/>
                <w:color w:val="000000"/>
                <w:sz w:val="20"/>
                <w:szCs w:val="20"/>
              </w:rPr>
              <w:t>14</w:t>
            </w:r>
          </w:p>
        </w:tc>
        <w:tc>
          <w:tcPr>
            <w:tcW w:w="6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38FA89C" w14:textId="70A022E4" w:rsidR="00966489" w:rsidRPr="00743A44" w:rsidRDefault="00966489" w:rsidP="00743A44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43A44">
              <w:rPr>
                <w:rFonts w:ascii="Calibri" w:hAnsi="Calibri" w:cs="Calibri"/>
                <w:color w:val="000000"/>
                <w:sz w:val="20"/>
                <w:szCs w:val="20"/>
              </w:rPr>
              <w:t>PACK MEULEUSE VISSEUSE ET PERFORATEUR 20V RECHARGEABLE</w:t>
            </w:r>
          </w:p>
        </w:tc>
        <w:tc>
          <w:tcPr>
            <w:tcW w:w="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9443279" w14:textId="4A676DCD" w:rsidR="00966489" w:rsidRPr="00743A44" w:rsidRDefault="00966489" w:rsidP="00743A4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43A44">
              <w:rPr>
                <w:rFonts w:ascii="Calibri" w:hAnsi="Calibri" w:cs="Calibri"/>
                <w:color w:val="000000"/>
                <w:sz w:val="20"/>
                <w:szCs w:val="20"/>
              </w:rPr>
              <w:t>UN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85148F0" w14:textId="59DEF307" w:rsidR="00966489" w:rsidRPr="00966489" w:rsidRDefault="00966489" w:rsidP="00743A4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66489">
              <w:rPr>
                <w:rFonts w:ascii="Calibri" w:hAnsi="Calibri" w:cs="Calibri"/>
                <w:sz w:val="20"/>
                <w:szCs w:val="20"/>
              </w:rPr>
              <w:t>3</w:t>
            </w:r>
          </w:p>
        </w:tc>
        <w:tc>
          <w:tcPr>
            <w:tcW w:w="9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167F820" w14:textId="77777777" w:rsidR="00966489" w:rsidRPr="004A558A" w:rsidRDefault="00966489" w:rsidP="00743A44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CA6D4C4" w14:textId="77777777" w:rsidR="00966489" w:rsidRPr="004A558A" w:rsidRDefault="00966489" w:rsidP="00743A44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</w:tr>
      <w:tr w:rsidR="00966489" w:rsidRPr="004A558A" w14:paraId="3923990D" w14:textId="77777777" w:rsidTr="00CB7C08">
        <w:trPr>
          <w:trHeight w:val="9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4F98E0C" w14:textId="7CEC3DBE" w:rsidR="00966489" w:rsidRPr="00743A44" w:rsidRDefault="00966489" w:rsidP="00743A4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43A44">
              <w:rPr>
                <w:rFonts w:ascii="Calibri" w:hAnsi="Calibri" w:cs="Calibri"/>
                <w:color w:val="000000"/>
                <w:sz w:val="20"/>
                <w:szCs w:val="20"/>
              </w:rPr>
              <w:t>15</w:t>
            </w:r>
          </w:p>
        </w:tc>
        <w:tc>
          <w:tcPr>
            <w:tcW w:w="6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4CB29C4" w14:textId="0E098DEC" w:rsidR="00966489" w:rsidRPr="00743A44" w:rsidRDefault="00966489" w:rsidP="00743A44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43A44">
              <w:rPr>
                <w:rFonts w:ascii="Calibri" w:hAnsi="Calibri" w:cs="Calibri"/>
                <w:color w:val="000000"/>
                <w:sz w:val="20"/>
                <w:szCs w:val="20"/>
              </w:rPr>
              <w:t>PAUMELLE 14 MM INOX DROIT</w:t>
            </w:r>
          </w:p>
        </w:tc>
        <w:tc>
          <w:tcPr>
            <w:tcW w:w="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10E2203" w14:textId="1F965FCB" w:rsidR="00966489" w:rsidRPr="00743A44" w:rsidRDefault="00966489" w:rsidP="00743A4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43A44">
              <w:rPr>
                <w:rFonts w:ascii="Calibri" w:hAnsi="Calibri" w:cs="Calibri"/>
                <w:color w:val="000000"/>
                <w:sz w:val="20"/>
                <w:szCs w:val="20"/>
              </w:rPr>
              <w:t>UN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63BB6D0" w14:textId="591E2D4E" w:rsidR="00966489" w:rsidRPr="00966489" w:rsidRDefault="00966489" w:rsidP="00743A4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66489">
              <w:rPr>
                <w:rFonts w:ascii="Calibri" w:hAnsi="Calibri" w:cs="Calibri"/>
                <w:sz w:val="20"/>
                <w:szCs w:val="20"/>
              </w:rPr>
              <w:t>20</w:t>
            </w:r>
          </w:p>
        </w:tc>
        <w:tc>
          <w:tcPr>
            <w:tcW w:w="9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BE12EB7" w14:textId="77777777" w:rsidR="00966489" w:rsidRPr="004A558A" w:rsidRDefault="00966489" w:rsidP="00743A44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8CA04B6" w14:textId="77777777" w:rsidR="00966489" w:rsidRPr="004A558A" w:rsidRDefault="00966489" w:rsidP="00743A44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</w:tr>
      <w:tr w:rsidR="00966489" w:rsidRPr="004A558A" w14:paraId="2C2DDA47" w14:textId="77777777" w:rsidTr="00CB7C08">
        <w:trPr>
          <w:trHeight w:val="9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5B366E2" w14:textId="66E5A60B" w:rsidR="00966489" w:rsidRPr="00743A44" w:rsidRDefault="00966489" w:rsidP="00743A4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43A44">
              <w:rPr>
                <w:rFonts w:ascii="Calibri" w:hAnsi="Calibri" w:cs="Calibri"/>
                <w:color w:val="000000"/>
                <w:sz w:val="20"/>
                <w:szCs w:val="20"/>
              </w:rPr>
              <w:t>16</w:t>
            </w:r>
          </w:p>
        </w:tc>
        <w:tc>
          <w:tcPr>
            <w:tcW w:w="6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E7EB9CD" w14:textId="131FCFC9" w:rsidR="00966489" w:rsidRPr="00743A44" w:rsidRDefault="00966489" w:rsidP="00743A44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43A44">
              <w:rPr>
                <w:rFonts w:ascii="Calibri" w:hAnsi="Calibri" w:cs="Calibri"/>
                <w:color w:val="000000"/>
                <w:sz w:val="20"/>
                <w:szCs w:val="20"/>
              </w:rPr>
              <w:t>PAUMELLE 14 MM INOX GAUCHE</w:t>
            </w:r>
          </w:p>
        </w:tc>
        <w:tc>
          <w:tcPr>
            <w:tcW w:w="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EAAD52D" w14:textId="4673190D" w:rsidR="00966489" w:rsidRPr="00743A44" w:rsidRDefault="00966489" w:rsidP="00743A4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43A44">
              <w:rPr>
                <w:rFonts w:ascii="Calibri" w:hAnsi="Calibri" w:cs="Calibri"/>
                <w:color w:val="000000"/>
                <w:sz w:val="20"/>
                <w:szCs w:val="20"/>
              </w:rPr>
              <w:t>UN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AC0E1CF" w14:textId="75BCFA66" w:rsidR="00966489" w:rsidRPr="00966489" w:rsidRDefault="00966489" w:rsidP="00743A4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66489">
              <w:rPr>
                <w:rFonts w:ascii="Calibri" w:hAnsi="Calibri" w:cs="Calibri"/>
                <w:sz w:val="20"/>
                <w:szCs w:val="20"/>
              </w:rPr>
              <w:t>20</w:t>
            </w:r>
          </w:p>
        </w:tc>
        <w:tc>
          <w:tcPr>
            <w:tcW w:w="9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4A3A075" w14:textId="77777777" w:rsidR="00966489" w:rsidRPr="004A558A" w:rsidRDefault="00966489" w:rsidP="00743A44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44F95AC" w14:textId="77777777" w:rsidR="00966489" w:rsidRPr="004A558A" w:rsidRDefault="00966489" w:rsidP="00743A44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</w:tr>
      <w:tr w:rsidR="00966489" w:rsidRPr="004A558A" w14:paraId="1A0C1821" w14:textId="77777777" w:rsidTr="00CB7C08">
        <w:trPr>
          <w:trHeight w:val="9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61B93C1" w14:textId="4894E90E" w:rsidR="00966489" w:rsidRPr="00743A44" w:rsidRDefault="00966489" w:rsidP="00743A4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43A44">
              <w:rPr>
                <w:rFonts w:ascii="Calibri" w:hAnsi="Calibri" w:cs="Calibri"/>
                <w:color w:val="000000"/>
                <w:sz w:val="20"/>
                <w:szCs w:val="20"/>
              </w:rPr>
              <w:t>17</w:t>
            </w:r>
          </w:p>
        </w:tc>
        <w:tc>
          <w:tcPr>
            <w:tcW w:w="6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B005BA3" w14:textId="13BD960E" w:rsidR="00966489" w:rsidRPr="00743A44" w:rsidRDefault="00966489" w:rsidP="00743A44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43A44">
              <w:rPr>
                <w:rFonts w:ascii="Calibri" w:hAnsi="Calibri" w:cs="Calibri"/>
                <w:color w:val="000000"/>
                <w:sz w:val="20"/>
                <w:szCs w:val="20"/>
              </w:rPr>
              <w:t>POIGNEE PORTE EN BOIS CYLINDRE / CARRE SEPARER COULEUR ALUMINIUM</w:t>
            </w:r>
          </w:p>
        </w:tc>
        <w:tc>
          <w:tcPr>
            <w:tcW w:w="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7C82DE4" w14:textId="6B325400" w:rsidR="00966489" w:rsidRPr="00743A44" w:rsidRDefault="00966489" w:rsidP="00743A4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43A44">
              <w:rPr>
                <w:rFonts w:ascii="Calibri" w:hAnsi="Calibri" w:cs="Calibri"/>
                <w:color w:val="000000"/>
                <w:sz w:val="20"/>
                <w:szCs w:val="20"/>
              </w:rPr>
              <w:t>UN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5956E13" w14:textId="6DDF1EED" w:rsidR="00966489" w:rsidRPr="00966489" w:rsidRDefault="00966489" w:rsidP="00743A4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66489">
              <w:rPr>
                <w:rFonts w:ascii="Calibri" w:hAnsi="Calibri" w:cs="Calibri"/>
                <w:sz w:val="20"/>
                <w:szCs w:val="20"/>
              </w:rPr>
              <w:t>25</w:t>
            </w:r>
          </w:p>
        </w:tc>
        <w:tc>
          <w:tcPr>
            <w:tcW w:w="9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0ACBE9E" w14:textId="77777777" w:rsidR="00966489" w:rsidRPr="004A558A" w:rsidRDefault="00966489" w:rsidP="00743A44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5E19ACEE" w14:textId="77777777" w:rsidR="00966489" w:rsidRPr="004A558A" w:rsidRDefault="00966489" w:rsidP="00743A44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</w:tr>
      <w:tr w:rsidR="00966489" w:rsidRPr="004A558A" w14:paraId="69FCC457" w14:textId="77777777" w:rsidTr="00CB7C08">
        <w:trPr>
          <w:trHeight w:val="9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D067284" w14:textId="04CD77B1" w:rsidR="00966489" w:rsidRPr="00743A44" w:rsidRDefault="00966489" w:rsidP="00743A4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43A44">
              <w:rPr>
                <w:rFonts w:ascii="Calibri" w:hAnsi="Calibri" w:cs="Calibri"/>
                <w:color w:val="000000"/>
                <w:sz w:val="20"/>
                <w:szCs w:val="20"/>
              </w:rPr>
              <w:t>18</w:t>
            </w:r>
          </w:p>
        </w:tc>
        <w:tc>
          <w:tcPr>
            <w:tcW w:w="6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B642B8F" w14:textId="59758629" w:rsidR="00966489" w:rsidRPr="00743A44" w:rsidRDefault="00966489" w:rsidP="00743A44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43A44">
              <w:rPr>
                <w:rFonts w:ascii="Calibri" w:hAnsi="Calibri" w:cs="Calibri"/>
                <w:color w:val="000000"/>
                <w:sz w:val="20"/>
                <w:szCs w:val="20"/>
              </w:rPr>
              <w:t>POIGNEE POUR PORTE COULISSANTE PLACARD</w:t>
            </w:r>
          </w:p>
        </w:tc>
        <w:tc>
          <w:tcPr>
            <w:tcW w:w="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CE80596" w14:textId="0CA8A9F7" w:rsidR="00966489" w:rsidRPr="00743A44" w:rsidRDefault="00966489" w:rsidP="00743A4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43A44">
              <w:rPr>
                <w:rFonts w:ascii="Calibri" w:hAnsi="Calibri" w:cs="Calibri"/>
                <w:color w:val="000000"/>
                <w:sz w:val="20"/>
                <w:szCs w:val="20"/>
              </w:rPr>
              <w:t>UN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C2B0FE6" w14:textId="23B25E50" w:rsidR="00966489" w:rsidRPr="00966489" w:rsidRDefault="00966489" w:rsidP="00743A4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66489">
              <w:rPr>
                <w:rFonts w:ascii="Calibri" w:hAnsi="Calibri" w:cs="Calibri"/>
                <w:sz w:val="20"/>
                <w:szCs w:val="20"/>
              </w:rPr>
              <w:t>50</w:t>
            </w:r>
          </w:p>
        </w:tc>
        <w:tc>
          <w:tcPr>
            <w:tcW w:w="9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B0DE489" w14:textId="77777777" w:rsidR="00966489" w:rsidRPr="004A558A" w:rsidRDefault="00966489" w:rsidP="00743A44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5F0550E2" w14:textId="77777777" w:rsidR="00966489" w:rsidRPr="004A558A" w:rsidRDefault="00966489" w:rsidP="00743A44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</w:tr>
      <w:tr w:rsidR="00966489" w:rsidRPr="004A558A" w14:paraId="0BEF86DF" w14:textId="77777777" w:rsidTr="00CB7C08">
        <w:trPr>
          <w:trHeight w:val="9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105406F" w14:textId="3D8D1EC1" w:rsidR="00966489" w:rsidRPr="00743A44" w:rsidRDefault="00966489" w:rsidP="00743A4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43A44">
              <w:rPr>
                <w:rFonts w:ascii="Calibri" w:hAnsi="Calibri" w:cs="Calibri"/>
                <w:color w:val="000000"/>
                <w:sz w:val="20"/>
                <w:szCs w:val="20"/>
              </w:rPr>
              <w:t>19</w:t>
            </w:r>
          </w:p>
        </w:tc>
        <w:tc>
          <w:tcPr>
            <w:tcW w:w="6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1859B58" w14:textId="69E1AA87" w:rsidR="00966489" w:rsidRPr="00743A44" w:rsidRDefault="00966489" w:rsidP="00743A44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43A44">
              <w:rPr>
                <w:rFonts w:ascii="Calibri" w:hAnsi="Calibri" w:cs="Calibri"/>
                <w:color w:val="000000"/>
                <w:sz w:val="20"/>
                <w:szCs w:val="20"/>
              </w:rPr>
              <w:t>POIGNEES DE PORTE EN INOX AVEC FIXATION INVISIBLE</w:t>
            </w:r>
          </w:p>
        </w:tc>
        <w:tc>
          <w:tcPr>
            <w:tcW w:w="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DA56193" w14:textId="1157E3C6" w:rsidR="00966489" w:rsidRPr="00743A44" w:rsidRDefault="00966489" w:rsidP="00743A4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43A44">
              <w:rPr>
                <w:rFonts w:ascii="Calibri" w:hAnsi="Calibri" w:cs="Calibri"/>
                <w:color w:val="000000"/>
                <w:sz w:val="20"/>
                <w:szCs w:val="20"/>
              </w:rPr>
              <w:t>UN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C9D1FBE" w14:textId="0CD8F26A" w:rsidR="00966489" w:rsidRPr="00966489" w:rsidRDefault="00966489" w:rsidP="00743A4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66489">
              <w:rPr>
                <w:rFonts w:ascii="Calibri" w:hAnsi="Calibri" w:cs="Calibri"/>
                <w:sz w:val="20"/>
                <w:szCs w:val="20"/>
              </w:rPr>
              <w:t>8</w:t>
            </w:r>
          </w:p>
        </w:tc>
        <w:tc>
          <w:tcPr>
            <w:tcW w:w="9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2D77F9C" w14:textId="77777777" w:rsidR="00966489" w:rsidRPr="004A558A" w:rsidRDefault="00966489" w:rsidP="00743A44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047575E" w14:textId="77777777" w:rsidR="00966489" w:rsidRPr="004A558A" w:rsidRDefault="00966489" w:rsidP="00743A44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</w:tr>
      <w:tr w:rsidR="00966489" w:rsidRPr="004A558A" w14:paraId="0739E24B" w14:textId="77777777" w:rsidTr="00CB7C08">
        <w:trPr>
          <w:trHeight w:val="9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F15C4B1" w14:textId="73C9D787" w:rsidR="00966489" w:rsidRPr="00743A44" w:rsidRDefault="00966489" w:rsidP="00743A4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43A44">
              <w:rPr>
                <w:rFonts w:ascii="Calibri" w:hAnsi="Calibri" w:cs="Calibri"/>
                <w:color w:val="000000"/>
                <w:sz w:val="20"/>
                <w:szCs w:val="20"/>
              </w:rPr>
              <w:t>20</w:t>
            </w:r>
          </w:p>
        </w:tc>
        <w:tc>
          <w:tcPr>
            <w:tcW w:w="6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127B689" w14:textId="215E4384" w:rsidR="00966489" w:rsidRPr="00743A44" w:rsidRDefault="00966489" w:rsidP="00743A44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43A44">
              <w:rPr>
                <w:rFonts w:ascii="Calibri" w:hAnsi="Calibri" w:cs="Calibri"/>
                <w:color w:val="000000"/>
                <w:sz w:val="20"/>
                <w:szCs w:val="20"/>
              </w:rPr>
              <w:t>ROULETTE COULISSANT DE PORTE PLACARD</w:t>
            </w:r>
          </w:p>
        </w:tc>
        <w:tc>
          <w:tcPr>
            <w:tcW w:w="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B925F89" w14:textId="3850E0F7" w:rsidR="00966489" w:rsidRPr="00743A44" w:rsidRDefault="00966489" w:rsidP="00743A4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43A44">
              <w:rPr>
                <w:rFonts w:ascii="Calibri" w:hAnsi="Calibri" w:cs="Calibri"/>
                <w:color w:val="000000"/>
                <w:sz w:val="20"/>
                <w:szCs w:val="20"/>
              </w:rPr>
              <w:t>UN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9680CB2" w14:textId="79D88DB1" w:rsidR="00966489" w:rsidRPr="00966489" w:rsidRDefault="00966489" w:rsidP="00743A4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66489">
              <w:rPr>
                <w:rFonts w:ascii="Calibri" w:hAnsi="Calibri" w:cs="Calibri"/>
                <w:sz w:val="20"/>
                <w:szCs w:val="20"/>
              </w:rPr>
              <w:t>10</w:t>
            </w:r>
          </w:p>
        </w:tc>
        <w:tc>
          <w:tcPr>
            <w:tcW w:w="9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7BBECB1" w14:textId="77777777" w:rsidR="00966489" w:rsidRPr="004A558A" w:rsidRDefault="00966489" w:rsidP="00743A44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5F742EF2" w14:textId="77777777" w:rsidR="00966489" w:rsidRPr="004A558A" w:rsidRDefault="00966489" w:rsidP="00743A44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</w:tr>
      <w:tr w:rsidR="00966489" w:rsidRPr="004A558A" w14:paraId="75682651" w14:textId="77777777" w:rsidTr="00CB7C08">
        <w:trPr>
          <w:trHeight w:val="9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2AB0BB2" w14:textId="11D33E8C" w:rsidR="00966489" w:rsidRPr="00743A44" w:rsidRDefault="00966489" w:rsidP="00743A4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43A44">
              <w:rPr>
                <w:rFonts w:ascii="Calibri" w:hAnsi="Calibri" w:cs="Calibri"/>
                <w:color w:val="000000"/>
                <w:sz w:val="20"/>
                <w:szCs w:val="20"/>
              </w:rPr>
              <w:t>21</w:t>
            </w:r>
          </w:p>
        </w:tc>
        <w:tc>
          <w:tcPr>
            <w:tcW w:w="6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6EC8B34" w14:textId="70133A07" w:rsidR="00966489" w:rsidRPr="00743A44" w:rsidRDefault="00966489" w:rsidP="00743A44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43A44">
              <w:rPr>
                <w:rFonts w:ascii="Calibri" w:hAnsi="Calibri" w:cs="Calibri"/>
                <w:color w:val="000000"/>
                <w:sz w:val="20"/>
                <w:szCs w:val="20"/>
              </w:rPr>
              <w:t>SANGLES  A CROCHET ET FERMOIR</w:t>
            </w:r>
          </w:p>
        </w:tc>
        <w:tc>
          <w:tcPr>
            <w:tcW w:w="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BA4EDB5" w14:textId="2CA60F16" w:rsidR="00966489" w:rsidRPr="00743A44" w:rsidRDefault="00966489" w:rsidP="00743A4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43A44">
              <w:rPr>
                <w:rFonts w:ascii="Calibri" w:hAnsi="Calibri" w:cs="Calibri"/>
                <w:color w:val="000000"/>
                <w:sz w:val="20"/>
                <w:szCs w:val="20"/>
              </w:rPr>
              <w:t>UN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1400BDA" w14:textId="03C0C08E" w:rsidR="00966489" w:rsidRPr="00966489" w:rsidRDefault="00966489" w:rsidP="00743A4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66489">
              <w:rPr>
                <w:rFonts w:ascii="Calibri" w:hAnsi="Calibri" w:cs="Calibri"/>
                <w:sz w:val="20"/>
                <w:szCs w:val="20"/>
              </w:rPr>
              <w:t>5</w:t>
            </w:r>
          </w:p>
        </w:tc>
        <w:tc>
          <w:tcPr>
            <w:tcW w:w="9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1136E87" w14:textId="77777777" w:rsidR="00966489" w:rsidRPr="004A558A" w:rsidRDefault="00966489" w:rsidP="00743A44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184240E" w14:textId="77777777" w:rsidR="00966489" w:rsidRPr="004A558A" w:rsidRDefault="00966489" w:rsidP="00743A44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</w:tr>
      <w:tr w:rsidR="00966489" w:rsidRPr="004A558A" w14:paraId="089A15BD" w14:textId="77777777" w:rsidTr="00CB7C08">
        <w:trPr>
          <w:trHeight w:val="9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792EDBC" w14:textId="799D923C" w:rsidR="00966489" w:rsidRPr="00743A44" w:rsidRDefault="00966489" w:rsidP="00743A4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43A44">
              <w:rPr>
                <w:rFonts w:ascii="Calibri" w:hAnsi="Calibri" w:cs="Calibri"/>
                <w:color w:val="000000"/>
                <w:sz w:val="20"/>
                <w:szCs w:val="20"/>
              </w:rPr>
              <w:t>22</w:t>
            </w:r>
          </w:p>
        </w:tc>
        <w:tc>
          <w:tcPr>
            <w:tcW w:w="6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B705F6" w14:textId="2D00006F" w:rsidR="00966489" w:rsidRPr="00743A44" w:rsidRDefault="00966489" w:rsidP="00743A44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43A44">
              <w:rPr>
                <w:rFonts w:ascii="Calibri" w:hAnsi="Calibri" w:cs="Calibri"/>
                <w:color w:val="000000"/>
                <w:sz w:val="20"/>
                <w:szCs w:val="20"/>
              </w:rPr>
              <w:t>SCIE CARBURE DE SCIE CIRCULAIRE A FORMAT DIAMETRE 30 MM</w:t>
            </w:r>
          </w:p>
        </w:tc>
        <w:tc>
          <w:tcPr>
            <w:tcW w:w="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A6C7ED6" w14:textId="741D66E1" w:rsidR="00966489" w:rsidRPr="00743A44" w:rsidRDefault="00966489" w:rsidP="00743A4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43A44">
              <w:rPr>
                <w:rFonts w:ascii="Calibri" w:hAnsi="Calibri" w:cs="Calibri"/>
                <w:color w:val="000000"/>
                <w:sz w:val="20"/>
                <w:szCs w:val="20"/>
              </w:rPr>
              <w:t>UN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F4ADB18" w14:textId="14A7C7CD" w:rsidR="00966489" w:rsidRPr="00966489" w:rsidRDefault="00966489" w:rsidP="00743A4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66489">
              <w:rPr>
                <w:rFonts w:ascii="Calibri" w:hAnsi="Calibri" w:cs="Calibri"/>
                <w:sz w:val="20"/>
                <w:szCs w:val="20"/>
              </w:rPr>
              <w:t>5</w:t>
            </w:r>
          </w:p>
        </w:tc>
        <w:tc>
          <w:tcPr>
            <w:tcW w:w="9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5C3EB3A" w14:textId="77777777" w:rsidR="00966489" w:rsidRPr="004A558A" w:rsidRDefault="00966489" w:rsidP="00743A44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8240329" w14:textId="77777777" w:rsidR="00966489" w:rsidRPr="004A558A" w:rsidRDefault="00966489" w:rsidP="00743A44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</w:tr>
      <w:tr w:rsidR="00966489" w:rsidRPr="004A558A" w14:paraId="1548F9E8" w14:textId="77777777" w:rsidTr="00CB7C08">
        <w:trPr>
          <w:trHeight w:val="9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A409EF9" w14:textId="2700CDA9" w:rsidR="00966489" w:rsidRPr="00743A44" w:rsidRDefault="00966489" w:rsidP="00743A4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43A44">
              <w:rPr>
                <w:rFonts w:ascii="Calibri" w:hAnsi="Calibri" w:cs="Calibri"/>
                <w:color w:val="000000"/>
                <w:sz w:val="20"/>
                <w:szCs w:val="20"/>
              </w:rPr>
              <w:t>23</w:t>
            </w:r>
          </w:p>
        </w:tc>
        <w:tc>
          <w:tcPr>
            <w:tcW w:w="6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C1F697C" w14:textId="64DE930D" w:rsidR="00966489" w:rsidRPr="00743A44" w:rsidRDefault="00966489" w:rsidP="00743A44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43A44">
              <w:rPr>
                <w:rFonts w:ascii="Calibri" w:hAnsi="Calibri" w:cs="Calibri"/>
                <w:color w:val="000000"/>
                <w:sz w:val="20"/>
                <w:szCs w:val="20"/>
              </w:rPr>
              <w:t>SERRURE COMPLET AVEC POIGNE CANAUX CYLINDRIQUE</w:t>
            </w:r>
          </w:p>
        </w:tc>
        <w:tc>
          <w:tcPr>
            <w:tcW w:w="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C1E8846" w14:textId="49BC3E93" w:rsidR="00966489" w:rsidRPr="00743A44" w:rsidRDefault="00966489" w:rsidP="00743A4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43A44">
              <w:rPr>
                <w:rFonts w:ascii="Calibri" w:hAnsi="Calibri" w:cs="Calibri"/>
                <w:color w:val="000000"/>
                <w:sz w:val="20"/>
                <w:szCs w:val="20"/>
              </w:rPr>
              <w:t>UN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A5EB12E" w14:textId="03A8D081" w:rsidR="00966489" w:rsidRPr="00966489" w:rsidRDefault="00966489" w:rsidP="00743A4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66489">
              <w:rPr>
                <w:rFonts w:ascii="Calibri" w:hAnsi="Calibri" w:cs="Calibri"/>
                <w:sz w:val="20"/>
                <w:szCs w:val="20"/>
              </w:rPr>
              <w:t>20</w:t>
            </w:r>
          </w:p>
        </w:tc>
        <w:tc>
          <w:tcPr>
            <w:tcW w:w="9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DC0240C" w14:textId="77777777" w:rsidR="00966489" w:rsidRPr="004A558A" w:rsidRDefault="00966489" w:rsidP="00743A44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F33E79B" w14:textId="77777777" w:rsidR="00966489" w:rsidRPr="004A558A" w:rsidRDefault="00966489" w:rsidP="00743A44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</w:tr>
      <w:tr w:rsidR="00966489" w:rsidRPr="004A558A" w14:paraId="47C588E5" w14:textId="77777777" w:rsidTr="00CB7C08">
        <w:trPr>
          <w:trHeight w:val="9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E7DBCE6" w14:textId="55B979F9" w:rsidR="00966489" w:rsidRPr="00743A44" w:rsidRDefault="00966489" w:rsidP="00743A4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43A44">
              <w:rPr>
                <w:rFonts w:ascii="Calibri" w:hAnsi="Calibri" w:cs="Calibri"/>
                <w:color w:val="000000"/>
                <w:sz w:val="20"/>
                <w:szCs w:val="20"/>
              </w:rPr>
              <w:t>24</w:t>
            </w:r>
          </w:p>
        </w:tc>
        <w:tc>
          <w:tcPr>
            <w:tcW w:w="6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8C4A39E" w14:textId="478926DD" w:rsidR="00966489" w:rsidRPr="00743A44" w:rsidRDefault="00966489" w:rsidP="00743A44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43A44">
              <w:rPr>
                <w:rFonts w:ascii="Calibri" w:hAnsi="Calibri" w:cs="Calibri"/>
                <w:color w:val="000000"/>
                <w:sz w:val="20"/>
                <w:szCs w:val="20"/>
              </w:rPr>
              <w:t>SERRURE COMPLET AVEC POIGNE WC AVEC CANAUX CYLINDRIQUE</w:t>
            </w:r>
          </w:p>
        </w:tc>
        <w:tc>
          <w:tcPr>
            <w:tcW w:w="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AC592A1" w14:textId="73A4CB37" w:rsidR="00966489" w:rsidRPr="00743A44" w:rsidRDefault="00966489" w:rsidP="00743A4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43A44">
              <w:rPr>
                <w:rFonts w:ascii="Calibri" w:hAnsi="Calibri" w:cs="Calibri"/>
                <w:color w:val="000000"/>
                <w:sz w:val="20"/>
                <w:szCs w:val="20"/>
              </w:rPr>
              <w:t>UN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897071A" w14:textId="7E538DD8" w:rsidR="00966489" w:rsidRPr="00966489" w:rsidRDefault="00966489" w:rsidP="00743A4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66489">
              <w:rPr>
                <w:rFonts w:ascii="Calibri" w:hAnsi="Calibri" w:cs="Calibri"/>
                <w:sz w:val="20"/>
                <w:szCs w:val="20"/>
              </w:rPr>
              <w:t>20</w:t>
            </w:r>
          </w:p>
        </w:tc>
        <w:tc>
          <w:tcPr>
            <w:tcW w:w="9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4F83766" w14:textId="77777777" w:rsidR="00966489" w:rsidRPr="004A558A" w:rsidRDefault="00966489" w:rsidP="00743A44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17244C7" w14:textId="77777777" w:rsidR="00966489" w:rsidRPr="004A558A" w:rsidRDefault="00966489" w:rsidP="00743A44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</w:tr>
      <w:tr w:rsidR="00966489" w:rsidRPr="004A558A" w14:paraId="1E6BF6F4" w14:textId="77777777" w:rsidTr="00CB7C08">
        <w:trPr>
          <w:trHeight w:val="9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02183C0" w14:textId="14150281" w:rsidR="00966489" w:rsidRPr="00743A44" w:rsidRDefault="00966489" w:rsidP="00743A4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43A44">
              <w:rPr>
                <w:rFonts w:ascii="Calibri" w:hAnsi="Calibri" w:cs="Calibri"/>
                <w:color w:val="000000"/>
                <w:sz w:val="20"/>
                <w:szCs w:val="20"/>
              </w:rPr>
              <w:t>25</w:t>
            </w:r>
          </w:p>
        </w:tc>
        <w:tc>
          <w:tcPr>
            <w:tcW w:w="6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0C805F6" w14:textId="050DDCB8" w:rsidR="00966489" w:rsidRPr="00743A44" w:rsidRDefault="00966489" w:rsidP="00743A44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43A44">
              <w:rPr>
                <w:rFonts w:ascii="Calibri" w:hAnsi="Calibri" w:cs="Calibri"/>
                <w:color w:val="000000"/>
                <w:sz w:val="20"/>
                <w:szCs w:val="20"/>
              </w:rPr>
              <w:t>SERRURE COULISSANT VERRE</w:t>
            </w:r>
          </w:p>
        </w:tc>
        <w:tc>
          <w:tcPr>
            <w:tcW w:w="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4998476" w14:textId="7FD927C0" w:rsidR="00966489" w:rsidRPr="00743A44" w:rsidRDefault="00966489" w:rsidP="00743A4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43A44">
              <w:rPr>
                <w:rFonts w:ascii="Calibri" w:hAnsi="Calibri" w:cs="Calibri"/>
                <w:color w:val="000000"/>
                <w:sz w:val="20"/>
                <w:szCs w:val="20"/>
              </w:rPr>
              <w:t>UN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07B7FC8" w14:textId="6675A562" w:rsidR="00966489" w:rsidRPr="00966489" w:rsidRDefault="00966489" w:rsidP="00743A4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66489">
              <w:rPr>
                <w:rFonts w:ascii="Calibri" w:hAnsi="Calibri" w:cs="Calibri"/>
                <w:sz w:val="20"/>
                <w:szCs w:val="20"/>
              </w:rPr>
              <w:t>10</w:t>
            </w:r>
          </w:p>
        </w:tc>
        <w:tc>
          <w:tcPr>
            <w:tcW w:w="9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CE1D820" w14:textId="77777777" w:rsidR="00966489" w:rsidRPr="004A558A" w:rsidRDefault="00966489" w:rsidP="00743A44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1F2D0D82" w14:textId="77777777" w:rsidR="00966489" w:rsidRPr="004A558A" w:rsidRDefault="00966489" w:rsidP="00743A44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</w:tr>
      <w:tr w:rsidR="00966489" w:rsidRPr="004A558A" w14:paraId="7FE6D920" w14:textId="77777777" w:rsidTr="00CB7C08">
        <w:trPr>
          <w:trHeight w:val="9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EEDABBF" w14:textId="48D6F7B2" w:rsidR="00966489" w:rsidRPr="00743A44" w:rsidRDefault="00966489" w:rsidP="00743A4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43A44">
              <w:rPr>
                <w:rFonts w:ascii="Calibri" w:hAnsi="Calibri" w:cs="Calibri"/>
                <w:color w:val="000000"/>
                <w:sz w:val="20"/>
                <w:szCs w:val="20"/>
              </w:rPr>
              <w:t>26</w:t>
            </w:r>
          </w:p>
        </w:tc>
        <w:tc>
          <w:tcPr>
            <w:tcW w:w="6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EE289F3" w14:textId="79E946BF" w:rsidR="00966489" w:rsidRPr="00743A44" w:rsidRDefault="00966489" w:rsidP="00743A44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43A44">
              <w:rPr>
                <w:rFonts w:ascii="Calibri" w:hAnsi="Calibri" w:cs="Calibri"/>
                <w:color w:val="000000"/>
                <w:sz w:val="20"/>
                <w:szCs w:val="20"/>
              </w:rPr>
              <w:t>SERRURE DE PLACARD COULISSANT</w:t>
            </w:r>
          </w:p>
        </w:tc>
        <w:tc>
          <w:tcPr>
            <w:tcW w:w="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3D32362" w14:textId="054BFA7C" w:rsidR="00966489" w:rsidRPr="00743A44" w:rsidRDefault="00966489" w:rsidP="00743A4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43A44">
              <w:rPr>
                <w:rFonts w:ascii="Calibri" w:hAnsi="Calibri" w:cs="Calibri"/>
                <w:color w:val="000000"/>
                <w:sz w:val="20"/>
                <w:szCs w:val="20"/>
              </w:rPr>
              <w:t>UN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6011847" w14:textId="4A567BA4" w:rsidR="00966489" w:rsidRPr="00966489" w:rsidRDefault="00966489" w:rsidP="00743A4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66489">
              <w:rPr>
                <w:rFonts w:ascii="Calibri" w:hAnsi="Calibri" w:cs="Calibri"/>
                <w:sz w:val="20"/>
                <w:szCs w:val="20"/>
              </w:rPr>
              <w:t>20</w:t>
            </w:r>
          </w:p>
        </w:tc>
        <w:tc>
          <w:tcPr>
            <w:tcW w:w="9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30D460C" w14:textId="77777777" w:rsidR="00966489" w:rsidRPr="004A558A" w:rsidRDefault="00966489" w:rsidP="00743A44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F44DD34" w14:textId="77777777" w:rsidR="00966489" w:rsidRPr="004A558A" w:rsidRDefault="00966489" w:rsidP="00743A44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</w:tr>
      <w:tr w:rsidR="00966489" w:rsidRPr="004A558A" w14:paraId="7496961F" w14:textId="77777777" w:rsidTr="00CB7C08">
        <w:trPr>
          <w:trHeight w:val="9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6248B2C" w14:textId="4ED52C81" w:rsidR="00966489" w:rsidRPr="00743A44" w:rsidRDefault="00966489" w:rsidP="00743A4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43A44">
              <w:rPr>
                <w:rFonts w:ascii="Calibri" w:hAnsi="Calibri" w:cs="Calibri"/>
                <w:color w:val="000000"/>
                <w:sz w:val="20"/>
                <w:szCs w:val="20"/>
              </w:rPr>
              <w:t>27</w:t>
            </w:r>
          </w:p>
        </w:tc>
        <w:tc>
          <w:tcPr>
            <w:tcW w:w="6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FBFC36" w14:textId="63193950" w:rsidR="00966489" w:rsidRPr="00743A44" w:rsidRDefault="00966489" w:rsidP="00743A44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43A44">
              <w:rPr>
                <w:rFonts w:ascii="Calibri" w:hAnsi="Calibri" w:cs="Calibri"/>
                <w:color w:val="000000"/>
                <w:sz w:val="20"/>
                <w:szCs w:val="20"/>
              </w:rPr>
              <w:t>SERRURE PLACARD</w:t>
            </w:r>
          </w:p>
        </w:tc>
        <w:tc>
          <w:tcPr>
            <w:tcW w:w="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8078CAB" w14:textId="59B893D8" w:rsidR="00966489" w:rsidRPr="00743A44" w:rsidRDefault="00966489" w:rsidP="00743A4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43A44">
              <w:rPr>
                <w:rFonts w:ascii="Calibri" w:hAnsi="Calibri" w:cs="Calibri"/>
                <w:color w:val="000000"/>
                <w:sz w:val="20"/>
                <w:szCs w:val="20"/>
              </w:rPr>
              <w:t>UN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4AC48EC" w14:textId="72D210A7" w:rsidR="00966489" w:rsidRPr="00966489" w:rsidRDefault="00966489" w:rsidP="00743A4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66489">
              <w:rPr>
                <w:rFonts w:ascii="Calibri" w:hAnsi="Calibri" w:cs="Calibri"/>
                <w:sz w:val="20"/>
                <w:szCs w:val="20"/>
              </w:rPr>
              <w:t>40</w:t>
            </w:r>
          </w:p>
        </w:tc>
        <w:tc>
          <w:tcPr>
            <w:tcW w:w="9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076668B" w14:textId="77777777" w:rsidR="00966489" w:rsidRPr="004A558A" w:rsidRDefault="00966489" w:rsidP="00743A44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948B00B" w14:textId="77777777" w:rsidR="00966489" w:rsidRPr="004A558A" w:rsidRDefault="00966489" w:rsidP="00743A44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</w:tr>
      <w:tr w:rsidR="00966489" w:rsidRPr="004A558A" w14:paraId="1AA452E2" w14:textId="77777777" w:rsidTr="00CB7C08">
        <w:trPr>
          <w:trHeight w:val="9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00A147A" w14:textId="190CA0E2" w:rsidR="00966489" w:rsidRPr="00743A44" w:rsidRDefault="00966489" w:rsidP="00743A4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43A44">
              <w:rPr>
                <w:rFonts w:ascii="Calibri" w:hAnsi="Calibri" w:cs="Calibri"/>
                <w:color w:val="000000"/>
                <w:sz w:val="20"/>
                <w:szCs w:val="20"/>
              </w:rPr>
              <w:t>28</w:t>
            </w:r>
          </w:p>
        </w:tc>
        <w:tc>
          <w:tcPr>
            <w:tcW w:w="6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DC077D8" w14:textId="1484C8A8" w:rsidR="00966489" w:rsidRPr="00743A44" w:rsidRDefault="00966489" w:rsidP="00743A44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43A44">
              <w:rPr>
                <w:rFonts w:ascii="Calibri" w:hAnsi="Calibri" w:cs="Calibri"/>
                <w:color w:val="000000"/>
                <w:sz w:val="20"/>
                <w:szCs w:val="20"/>
              </w:rPr>
              <w:t>TAQUET ETAGERE TRANSPARENT</w:t>
            </w:r>
          </w:p>
        </w:tc>
        <w:tc>
          <w:tcPr>
            <w:tcW w:w="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BC2660C" w14:textId="4512A49B" w:rsidR="00966489" w:rsidRPr="00743A44" w:rsidRDefault="00966489" w:rsidP="00743A4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43A44">
              <w:rPr>
                <w:rFonts w:ascii="Calibri" w:hAnsi="Calibri" w:cs="Calibri"/>
                <w:color w:val="000000"/>
                <w:sz w:val="20"/>
                <w:szCs w:val="20"/>
              </w:rPr>
              <w:t>UN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BD1A642" w14:textId="7FD5BAD8" w:rsidR="00966489" w:rsidRPr="00966489" w:rsidRDefault="00966489" w:rsidP="00743A4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66489">
              <w:rPr>
                <w:rFonts w:ascii="Calibri" w:hAnsi="Calibri" w:cs="Calibri"/>
                <w:sz w:val="20"/>
                <w:szCs w:val="20"/>
              </w:rPr>
              <w:t>500</w:t>
            </w:r>
          </w:p>
        </w:tc>
        <w:tc>
          <w:tcPr>
            <w:tcW w:w="9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4E43241" w14:textId="77777777" w:rsidR="00966489" w:rsidRPr="004A558A" w:rsidRDefault="00966489" w:rsidP="00743A44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168C041" w14:textId="77777777" w:rsidR="00966489" w:rsidRPr="004A558A" w:rsidRDefault="00966489" w:rsidP="00743A44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</w:tr>
      <w:tr w:rsidR="00966489" w:rsidRPr="004A558A" w14:paraId="083BA545" w14:textId="77777777" w:rsidTr="00CB7C08">
        <w:trPr>
          <w:trHeight w:val="9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D0C76B4" w14:textId="7741A466" w:rsidR="00966489" w:rsidRPr="00743A44" w:rsidRDefault="00966489" w:rsidP="00743A4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43A44">
              <w:rPr>
                <w:rFonts w:ascii="Calibri" w:hAnsi="Calibri" w:cs="Calibri"/>
                <w:color w:val="000000"/>
                <w:sz w:val="20"/>
                <w:szCs w:val="20"/>
              </w:rPr>
              <w:t>29</w:t>
            </w:r>
          </w:p>
        </w:tc>
        <w:tc>
          <w:tcPr>
            <w:tcW w:w="6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329F9F" w14:textId="2C4CD1F2" w:rsidR="00966489" w:rsidRPr="00743A44" w:rsidRDefault="00966489" w:rsidP="00743A44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43A44">
              <w:rPr>
                <w:rFonts w:ascii="Calibri" w:hAnsi="Calibri" w:cs="Calibri"/>
                <w:color w:val="000000"/>
                <w:sz w:val="20"/>
                <w:szCs w:val="20"/>
              </w:rPr>
              <w:t>TOUCHE LACHE CYLINDRIQUE</w:t>
            </w:r>
          </w:p>
        </w:tc>
        <w:tc>
          <w:tcPr>
            <w:tcW w:w="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B22747E" w14:textId="1A1EF22E" w:rsidR="00966489" w:rsidRPr="00743A44" w:rsidRDefault="00966489" w:rsidP="00743A4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43A44">
              <w:rPr>
                <w:rFonts w:ascii="Calibri" w:hAnsi="Calibri" w:cs="Calibri"/>
                <w:color w:val="000000"/>
                <w:sz w:val="20"/>
                <w:szCs w:val="20"/>
              </w:rPr>
              <w:t>UN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3DC0EE4" w14:textId="456DEB20" w:rsidR="00966489" w:rsidRPr="00966489" w:rsidRDefault="00966489" w:rsidP="00743A4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66489">
              <w:rPr>
                <w:rFonts w:ascii="Calibri" w:hAnsi="Calibri" w:cs="Calibri"/>
                <w:sz w:val="20"/>
                <w:szCs w:val="20"/>
              </w:rPr>
              <w:t>50</w:t>
            </w:r>
          </w:p>
        </w:tc>
        <w:tc>
          <w:tcPr>
            <w:tcW w:w="9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C342A40" w14:textId="77777777" w:rsidR="00966489" w:rsidRPr="004A558A" w:rsidRDefault="00966489" w:rsidP="00743A44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5845C8F8" w14:textId="77777777" w:rsidR="00966489" w:rsidRPr="004A558A" w:rsidRDefault="00966489" w:rsidP="00743A44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</w:tr>
      <w:tr w:rsidR="00966489" w:rsidRPr="004A558A" w14:paraId="1A3D3B0F" w14:textId="77777777" w:rsidTr="00CB7C08">
        <w:trPr>
          <w:trHeight w:val="9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33FED01" w14:textId="303D8A35" w:rsidR="00966489" w:rsidRPr="00743A44" w:rsidRDefault="00966489" w:rsidP="00743A4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43A44">
              <w:rPr>
                <w:rFonts w:ascii="Calibri" w:hAnsi="Calibri" w:cs="Calibri"/>
                <w:color w:val="000000"/>
                <w:sz w:val="20"/>
                <w:szCs w:val="20"/>
              </w:rPr>
              <w:t>30</w:t>
            </w:r>
          </w:p>
        </w:tc>
        <w:tc>
          <w:tcPr>
            <w:tcW w:w="6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6742E41" w14:textId="43EBCF46" w:rsidR="00966489" w:rsidRPr="00743A44" w:rsidRDefault="00966489" w:rsidP="00743A44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43A44">
              <w:rPr>
                <w:rFonts w:ascii="Calibri" w:hAnsi="Calibri" w:cs="Calibri"/>
                <w:color w:val="000000"/>
                <w:sz w:val="20"/>
                <w:szCs w:val="20"/>
              </w:rPr>
              <w:t>VIS 4*40</w:t>
            </w:r>
          </w:p>
        </w:tc>
        <w:tc>
          <w:tcPr>
            <w:tcW w:w="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21F6D38" w14:textId="487B76DD" w:rsidR="00966489" w:rsidRPr="00743A44" w:rsidRDefault="00966489" w:rsidP="00743A4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43A44">
              <w:rPr>
                <w:rFonts w:ascii="Calibri" w:hAnsi="Calibri" w:cs="Calibri"/>
                <w:color w:val="000000"/>
                <w:sz w:val="20"/>
                <w:szCs w:val="20"/>
              </w:rPr>
              <w:t>CT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AADF60D" w14:textId="24E211CE" w:rsidR="00966489" w:rsidRPr="00966489" w:rsidRDefault="00966489" w:rsidP="00743A4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66489">
              <w:rPr>
                <w:rFonts w:ascii="Calibri" w:hAnsi="Calibri" w:cs="Calibri"/>
                <w:sz w:val="20"/>
                <w:szCs w:val="20"/>
              </w:rPr>
              <w:t>20</w:t>
            </w:r>
          </w:p>
        </w:tc>
        <w:tc>
          <w:tcPr>
            <w:tcW w:w="9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EC54277" w14:textId="77777777" w:rsidR="00966489" w:rsidRPr="004A558A" w:rsidRDefault="00966489" w:rsidP="00743A44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60939EBA" w14:textId="77777777" w:rsidR="00966489" w:rsidRPr="004A558A" w:rsidRDefault="00966489" w:rsidP="00743A44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</w:tr>
      <w:tr w:rsidR="00966489" w:rsidRPr="004A558A" w14:paraId="1809B8DA" w14:textId="77777777" w:rsidTr="00CB7C08">
        <w:trPr>
          <w:trHeight w:val="9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A0F8119" w14:textId="438BCC3C" w:rsidR="00966489" w:rsidRPr="00743A44" w:rsidRDefault="00966489" w:rsidP="00743A4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43A44">
              <w:rPr>
                <w:rFonts w:ascii="Calibri" w:hAnsi="Calibri" w:cs="Calibri"/>
                <w:color w:val="000000"/>
                <w:sz w:val="20"/>
                <w:szCs w:val="20"/>
              </w:rPr>
              <w:t>31</w:t>
            </w:r>
          </w:p>
        </w:tc>
        <w:tc>
          <w:tcPr>
            <w:tcW w:w="6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FD85CF7" w14:textId="6526EC5E" w:rsidR="00966489" w:rsidRPr="00743A44" w:rsidRDefault="00966489" w:rsidP="00743A44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43A44">
              <w:rPr>
                <w:rFonts w:ascii="Calibri" w:hAnsi="Calibri" w:cs="Calibri"/>
                <w:color w:val="000000"/>
                <w:sz w:val="20"/>
                <w:szCs w:val="20"/>
              </w:rPr>
              <w:t>VIS 6*60</w:t>
            </w:r>
          </w:p>
        </w:tc>
        <w:tc>
          <w:tcPr>
            <w:tcW w:w="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A737B79" w14:textId="2146B26F" w:rsidR="00966489" w:rsidRPr="00743A44" w:rsidRDefault="00966489" w:rsidP="00743A4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43A44">
              <w:rPr>
                <w:rFonts w:ascii="Calibri" w:hAnsi="Calibri" w:cs="Calibri"/>
                <w:color w:val="000000"/>
                <w:sz w:val="20"/>
                <w:szCs w:val="20"/>
              </w:rPr>
              <w:t>CT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B54A1A8" w14:textId="0FD1C3E3" w:rsidR="00966489" w:rsidRPr="00966489" w:rsidRDefault="00966489" w:rsidP="00743A4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66489">
              <w:rPr>
                <w:rFonts w:ascii="Calibri" w:hAnsi="Calibri" w:cs="Calibri"/>
                <w:sz w:val="20"/>
                <w:szCs w:val="20"/>
              </w:rPr>
              <w:t>20</w:t>
            </w:r>
          </w:p>
        </w:tc>
        <w:tc>
          <w:tcPr>
            <w:tcW w:w="9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8CA758F" w14:textId="77777777" w:rsidR="00966489" w:rsidRPr="004A558A" w:rsidRDefault="00966489" w:rsidP="00743A44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A0CCC63" w14:textId="77777777" w:rsidR="00966489" w:rsidRPr="004A558A" w:rsidRDefault="00966489" w:rsidP="00743A44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</w:tr>
      <w:tr w:rsidR="00743A44" w:rsidRPr="004A558A" w14:paraId="10F029CB" w14:textId="77777777" w:rsidTr="00743A44">
        <w:trPr>
          <w:trHeight w:val="90"/>
        </w:trPr>
        <w:tc>
          <w:tcPr>
            <w:tcW w:w="82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056C5AE" w14:textId="77777777" w:rsidR="00743A44" w:rsidRPr="006A677C" w:rsidRDefault="00743A44" w:rsidP="00743A4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A558A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TOTAL HT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BEA6852" w14:textId="77777777" w:rsidR="00743A44" w:rsidRPr="004A558A" w:rsidRDefault="00743A44" w:rsidP="00743A44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B0EFE7" w14:textId="77777777" w:rsidR="00743A44" w:rsidRPr="004A558A" w:rsidRDefault="00743A44" w:rsidP="00743A44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</w:tr>
      <w:tr w:rsidR="00743A44" w:rsidRPr="004A558A" w14:paraId="27633AB9" w14:textId="77777777" w:rsidTr="00743A44">
        <w:trPr>
          <w:trHeight w:val="90"/>
        </w:trPr>
        <w:tc>
          <w:tcPr>
            <w:tcW w:w="82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87FFF0D" w14:textId="77777777" w:rsidR="00743A44" w:rsidRPr="006A677C" w:rsidRDefault="00743A44" w:rsidP="00743A4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A558A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TOTAL TVA 20%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168794E" w14:textId="77777777" w:rsidR="00743A44" w:rsidRPr="004A558A" w:rsidRDefault="00743A44" w:rsidP="00743A44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002682B" w14:textId="77777777" w:rsidR="00743A44" w:rsidRPr="004A558A" w:rsidRDefault="00743A44" w:rsidP="00743A44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</w:tr>
      <w:tr w:rsidR="00743A44" w:rsidRPr="004A558A" w14:paraId="7350D1AA" w14:textId="77777777" w:rsidTr="00743A44">
        <w:trPr>
          <w:trHeight w:val="90"/>
        </w:trPr>
        <w:tc>
          <w:tcPr>
            <w:tcW w:w="82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4D0A3D9" w14:textId="77777777" w:rsidR="00743A44" w:rsidRPr="006A677C" w:rsidRDefault="00743A44" w:rsidP="00743A4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A558A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TOTAL TTC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32A9119" w14:textId="77777777" w:rsidR="00743A44" w:rsidRPr="004A558A" w:rsidRDefault="00743A44" w:rsidP="00743A44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30D610C" w14:textId="77777777" w:rsidR="00743A44" w:rsidRPr="004A558A" w:rsidRDefault="00743A44" w:rsidP="00743A44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</w:tr>
    </w:tbl>
    <w:p w14:paraId="7E884B75" w14:textId="77777777" w:rsidR="00743A44" w:rsidRPr="004A558A" w:rsidRDefault="00743A44" w:rsidP="00743A44">
      <w:pPr>
        <w:rPr>
          <w:rFonts w:asciiTheme="majorBidi" w:hAnsiTheme="majorBidi" w:cstheme="majorBidi"/>
          <w:bCs/>
          <w:sz w:val="22"/>
          <w:szCs w:val="22"/>
        </w:rPr>
      </w:pPr>
    </w:p>
    <w:p w14:paraId="4DC3CC80" w14:textId="77777777" w:rsidR="00743A44" w:rsidRPr="00743A44" w:rsidRDefault="00743A44" w:rsidP="00743A44">
      <w:pPr>
        <w:tabs>
          <w:tab w:val="left" w:pos="2964"/>
        </w:tabs>
        <w:spacing w:before="100" w:beforeAutospacing="1" w:after="100" w:afterAutospacing="1"/>
        <w:jc w:val="both"/>
        <w:rPr>
          <w:rFonts w:asciiTheme="majorBidi" w:hAnsiTheme="majorBidi" w:cstheme="majorBidi"/>
          <w:b/>
          <w:bCs/>
          <w:color w:val="000000"/>
          <w:sz w:val="20"/>
          <w:szCs w:val="20"/>
          <w:lang w:eastAsia="en-US"/>
        </w:rPr>
      </w:pPr>
      <w:r w:rsidRPr="00743A44">
        <w:rPr>
          <w:rFonts w:asciiTheme="majorBidi" w:hAnsiTheme="majorBidi" w:cstheme="majorBidi"/>
          <w:b/>
          <w:bCs/>
          <w:color w:val="000000"/>
          <w:sz w:val="20"/>
          <w:szCs w:val="20"/>
          <w:lang w:eastAsia="en-US"/>
        </w:rPr>
        <w:lastRenderedPageBreak/>
        <w:t>Arrêté le présent bordereau des prix à la somme de (En chiffres et en lettres)……………………………………………………………………………………………………………………………….</w:t>
      </w:r>
    </w:p>
    <w:p w14:paraId="096E7F19" w14:textId="6B893439" w:rsidR="004A558A" w:rsidRPr="004A558A" w:rsidRDefault="00743A44" w:rsidP="00743A44">
      <w:pPr>
        <w:tabs>
          <w:tab w:val="left" w:pos="2964"/>
        </w:tabs>
        <w:spacing w:before="100" w:beforeAutospacing="1" w:after="100" w:afterAutospacing="1"/>
        <w:jc w:val="both"/>
        <w:rPr>
          <w:rFonts w:asciiTheme="majorBidi" w:hAnsiTheme="majorBidi" w:cstheme="majorBidi"/>
          <w:b/>
          <w:bCs/>
          <w:color w:val="000000"/>
          <w:sz w:val="27"/>
          <w:szCs w:val="27"/>
          <w:lang w:eastAsia="en-US"/>
        </w:rPr>
      </w:pPr>
      <w:r w:rsidRPr="00743A44">
        <w:rPr>
          <w:rFonts w:asciiTheme="majorBidi" w:hAnsiTheme="majorBidi" w:cstheme="majorBidi"/>
          <w:b/>
          <w:bCs/>
          <w:color w:val="000000"/>
          <w:sz w:val="20"/>
          <w:szCs w:val="20"/>
          <w:lang w:eastAsia="en-US"/>
        </w:rPr>
        <w:t xml:space="preserve">                              Fait à :……………………, le………………………………..</w:t>
      </w:r>
    </w:p>
    <w:p w14:paraId="232CF1A2" w14:textId="6F0E9914" w:rsidR="00067769" w:rsidRPr="004A558A" w:rsidRDefault="004A558A" w:rsidP="004A558A">
      <w:pPr>
        <w:rPr>
          <w:rFonts w:asciiTheme="majorBidi" w:hAnsiTheme="majorBidi" w:cstheme="majorBidi"/>
        </w:rPr>
      </w:pPr>
      <w:r w:rsidRPr="004A558A">
        <w:rPr>
          <w:rFonts w:asciiTheme="majorBidi" w:hAnsiTheme="majorBidi" w:cstheme="majorBidi"/>
          <w:b/>
          <w:bCs/>
          <w:color w:val="000000"/>
          <w:sz w:val="27"/>
          <w:szCs w:val="27"/>
          <w:lang w:eastAsia="en-US"/>
        </w:rPr>
        <w:t xml:space="preserve">                                                       </w:t>
      </w:r>
    </w:p>
    <w:sectPr w:rsidR="00067769" w:rsidRPr="004A558A" w:rsidSect="00743A44">
      <w:pgSz w:w="12240" w:h="15840"/>
      <w:pgMar w:top="567" w:right="474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msNewRmn (IBM4029)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2"/>
    <w:multiLevelType w:val="singleLevel"/>
    <w:tmpl w:val="FFFFFF82"/>
    <w:lvl w:ilvl="0">
      <w:start w:val="1"/>
      <w:numFmt w:val="bullet"/>
      <w:pStyle w:val="Listepuces3"/>
      <w:lvlText w:val=""/>
      <w:lvlJc w:val="left"/>
      <w:pPr>
        <w:tabs>
          <w:tab w:val="left" w:pos="926"/>
        </w:tabs>
        <w:ind w:left="926" w:hanging="360"/>
      </w:pPr>
      <w:rPr>
        <w:rFonts w:ascii="Symbol" w:hAnsi="Symbol" w:hint="default"/>
      </w:rPr>
    </w:lvl>
  </w:abstractNum>
  <w:abstractNum w:abstractNumId="1">
    <w:nsid w:val="FFFFFF83"/>
    <w:multiLevelType w:val="singleLevel"/>
    <w:tmpl w:val="FFFFFF83"/>
    <w:lvl w:ilvl="0">
      <w:start w:val="1"/>
      <w:numFmt w:val="bullet"/>
      <w:pStyle w:val="Listepuces2"/>
      <w:lvlText w:val=""/>
      <w:lvlJc w:val="left"/>
      <w:pPr>
        <w:tabs>
          <w:tab w:val="left" w:pos="643"/>
        </w:tabs>
        <w:ind w:left="643" w:hanging="360"/>
      </w:pPr>
      <w:rPr>
        <w:rFonts w:ascii="Symbol" w:hAnsi="Symbol" w:hint="default"/>
      </w:rPr>
    </w:lvl>
  </w:abstractNum>
  <w:abstractNum w:abstractNumId="2">
    <w:nsid w:val="FFFFFF89"/>
    <w:multiLevelType w:val="singleLevel"/>
    <w:tmpl w:val="FFFFFF89"/>
    <w:lvl w:ilvl="0">
      <w:start w:val="1"/>
      <w:numFmt w:val="bullet"/>
      <w:pStyle w:val="Listepuces"/>
      <w:lvlText w:val=""/>
      <w:lvlJc w:val="left"/>
      <w:pPr>
        <w:tabs>
          <w:tab w:val="left" w:pos="360"/>
        </w:tabs>
        <w:ind w:left="360" w:hanging="360"/>
      </w:pPr>
      <w:rPr>
        <w:rFonts w:ascii="Symbol" w:hAnsi="Symbol" w:hint="default"/>
      </w:rPr>
    </w:lvl>
  </w:abstractNum>
  <w:abstractNum w:abstractNumId="3">
    <w:nsid w:val="092B551F"/>
    <w:multiLevelType w:val="hybridMultilevel"/>
    <w:tmpl w:val="A1385EDE"/>
    <w:lvl w:ilvl="0" w:tplc="040C000D">
      <w:start w:val="1"/>
      <w:numFmt w:val="bullet"/>
      <w:lvlText w:val=""/>
      <w:lvlJc w:val="left"/>
      <w:pPr>
        <w:ind w:left="1571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">
    <w:nsid w:val="0C7F215A"/>
    <w:multiLevelType w:val="multilevel"/>
    <w:tmpl w:val="0C7F215A"/>
    <w:lvl w:ilvl="0">
      <w:numFmt w:val="bullet"/>
      <w:lvlText w:val="-"/>
      <w:lvlJc w:val="left"/>
      <w:pPr>
        <w:ind w:left="720" w:hanging="360"/>
      </w:pPr>
      <w:rPr>
        <w:rFonts w:ascii="Century Gothic" w:eastAsia="Times New Roman" w:hAnsi="Century Gothic" w:cs="Calibri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35271AB"/>
    <w:multiLevelType w:val="hybridMultilevel"/>
    <w:tmpl w:val="E3E0A372"/>
    <w:lvl w:ilvl="0" w:tplc="040C0009">
      <w:start w:val="1"/>
      <w:numFmt w:val="bullet"/>
      <w:lvlText w:val=""/>
      <w:lvlJc w:val="left"/>
      <w:pPr>
        <w:ind w:left="1287" w:hanging="360"/>
      </w:pPr>
      <w:rPr>
        <w:rFonts w:ascii="Wingdings" w:hAnsi="Wingdings" w:hint="default"/>
        <w:sz w:val="22"/>
        <w:szCs w:val="22"/>
      </w:rPr>
    </w:lvl>
    <w:lvl w:ilvl="1" w:tplc="040C0009">
      <w:start w:val="1"/>
      <w:numFmt w:val="bullet"/>
      <w:lvlText w:val=""/>
      <w:lvlJc w:val="left"/>
      <w:pPr>
        <w:ind w:left="2007" w:hanging="360"/>
      </w:pPr>
      <w:rPr>
        <w:rFonts w:ascii="Wingdings" w:hAnsi="Wingdings" w:hint="default"/>
      </w:rPr>
    </w:lvl>
    <w:lvl w:ilvl="2" w:tplc="D1BA7AF0">
      <w:start w:val="3"/>
      <w:numFmt w:val="bullet"/>
      <w:lvlText w:val="–"/>
      <w:lvlJc w:val="left"/>
      <w:pPr>
        <w:ind w:left="2727" w:hanging="360"/>
      </w:pPr>
      <w:rPr>
        <w:rFonts w:ascii="Cambria" w:eastAsia="Times New Roman" w:hAnsi="Cambria" w:cs="Times New Roman" w:hint="default"/>
      </w:rPr>
    </w:lvl>
    <w:lvl w:ilvl="3" w:tplc="040C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>
    <w:nsid w:val="16E45620"/>
    <w:multiLevelType w:val="hybridMultilevel"/>
    <w:tmpl w:val="BDA28F4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B897F65"/>
    <w:multiLevelType w:val="multilevel"/>
    <w:tmpl w:val="1B897F65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05E7CD3"/>
    <w:multiLevelType w:val="hybridMultilevel"/>
    <w:tmpl w:val="F992E9A4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380C0019" w:tentative="1">
      <w:start w:val="1"/>
      <w:numFmt w:val="lowerLetter"/>
      <w:lvlText w:val="%2."/>
      <w:lvlJc w:val="left"/>
      <w:pPr>
        <w:ind w:left="1440" w:hanging="360"/>
      </w:pPr>
    </w:lvl>
    <w:lvl w:ilvl="2" w:tplc="380C001B" w:tentative="1">
      <w:start w:val="1"/>
      <w:numFmt w:val="lowerRoman"/>
      <w:lvlText w:val="%3."/>
      <w:lvlJc w:val="right"/>
      <w:pPr>
        <w:ind w:left="2160" w:hanging="180"/>
      </w:pPr>
    </w:lvl>
    <w:lvl w:ilvl="3" w:tplc="380C000F" w:tentative="1">
      <w:start w:val="1"/>
      <w:numFmt w:val="decimal"/>
      <w:lvlText w:val="%4."/>
      <w:lvlJc w:val="left"/>
      <w:pPr>
        <w:ind w:left="2880" w:hanging="360"/>
      </w:pPr>
    </w:lvl>
    <w:lvl w:ilvl="4" w:tplc="380C0019" w:tentative="1">
      <w:start w:val="1"/>
      <w:numFmt w:val="lowerLetter"/>
      <w:lvlText w:val="%5."/>
      <w:lvlJc w:val="left"/>
      <w:pPr>
        <w:ind w:left="3600" w:hanging="360"/>
      </w:pPr>
    </w:lvl>
    <w:lvl w:ilvl="5" w:tplc="380C001B" w:tentative="1">
      <w:start w:val="1"/>
      <w:numFmt w:val="lowerRoman"/>
      <w:lvlText w:val="%6."/>
      <w:lvlJc w:val="right"/>
      <w:pPr>
        <w:ind w:left="4320" w:hanging="180"/>
      </w:pPr>
    </w:lvl>
    <w:lvl w:ilvl="6" w:tplc="380C000F" w:tentative="1">
      <w:start w:val="1"/>
      <w:numFmt w:val="decimal"/>
      <w:lvlText w:val="%7."/>
      <w:lvlJc w:val="left"/>
      <w:pPr>
        <w:ind w:left="5040" w:hanging="360"/>
      </w:pPr>
    </w:lvl>
    <w:lvl w:ilvl="7" w:tplc="380C0019" w:tentative="1">
      <w:start w:val="1"/>
      <w:numFmt w:val="lowerLetter"/>
      <w:lvlText w:val="%8."/>
      <w:lvlJc w:val="left"/>
      <w:pPr>
        <w:ind w:left="5760" w:hanging="360"/>
      </w:pPr>
    </w:lvl>
    <w:lvl w:ilvl="8" w:tplc="3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6B521CB"/>
    <w:multiLevelType w:val="hybridMultilevel"/>
    <w:tmpl w:val="26304C2E"/>
    <w:lvl w:ilvl="0" w:tplc="D42083D8">
      <w:start w:val="1"/>
      <w:numFmt w:val="lowerLetter"/>
      <w:lvlText w:val="%1)"/>
      <w:lvlJc w:val="left"/>
      <w:pPr>
        <w:ind w:left="720" w:hanging="360"/>
      </w:pPr>
      <w:rPr>
        <w:b/>
        <w:bCs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7AE00BF"/>
    <w:multiLevelType w:val="hybridMultilevel"/>
    <w:tmpl w:val="7E060E2A"/>
    <w:lvl w:ilvl="0" w:tplc="DF94F2AC">
      <w:start w:val="1"/>
      <w:numFmt w:val="lowerLetter"/>
      <w:lvlText w:val="%1)"/>
      <w:lvlJc w:val="left"/>
      <w:pPr>
        <w:ind w:left="1004" w:hanging="360"/>
      </w:pPr>
      <w:rPr>
        <w:b/>
        <w:bCs/>
      </w:rPr>
    </w:lvl>
    <w:lvl w:ilvl="1" w:tplc="040C0019" w:tentative="1">
      <w:start w:val="1"/>
      <w:numFmt w:val="lowerLetter"/>
      <w:lvlText w:val="%2."/>
      <w:lvlJc w:val="left"/>
      <w:pPr>
        <w:ind w:left="1724" w:hanging="360"/>
      </w:pPr>
    </w:lvl>
    <w:lvl w:ilvl="2" w:tplc="040C001B" w:tentative="1">
      <w:start w:val="1"/>
      <w:numFmt w:val="lowerRoman"/>
      <w:lvlText w:val="%3."/>
      <w:lvlJc w:val="right"/>
      <w:pPr>
        <w:ind w:left="2444" w:hanging="180"/>
      </w:pPr>
    </w:lvl>
    <w:lvl w:ilvl="3" w:tplc="040C000F" w:tentative="1">
      <w:start w:val="1"/>
      <w:numFmt w:val="decimal"/>
      <w:lvlText w:val="%4."/>
      <w:lvlJc w:val="left"/>
      <w:pPr>
        <w:ind w:left="3164" w:hanging="360"/>
      </w:pPr>
    </w:lvl>
    <w:lvl w:ilvl="4" w:tplc="040C0019" w:tentative="1">
      <w:start w:val="1"/>
      <w:numFmt w:val="lowerLetter"/>
      <w:lvlText w:val="%5."/>
      <w:lvlJc w:val="left"/>
      <w:pPr>
        <w:ind w:left="3884" w:hanging="360"/>
      </w:pPr>
    </w:lvl>
    <w:lvl w:ilvl="5" w:tplc="040C001B" w:tentative="1">
      <w:start w:val="1"/>
      <w:numFmt w:val="lowerRoman"/>
      <w:lvlText w:val="%6."/>
      <w:lvlJc w:val="right"/>
      <w:pPr>
        <w:ind w:left="4604" w:hanging="180"/>
      </w:pPr>
    </w:lvl>
    <w:lvl w:ilvl="6" w:tplc="040C000F" w:tentative="1">
      <w:start w:val="1"/>
      <w:numFmt w:val="decimal"/>
      <w:lvlText w:val="%7."/>
      <w:lvlJc w:val="left"/>
      <w:pPr>
        <w:ind w:left="5324" w:hanging="360"/>
      </w:pPr>
    </w:lvl>
    <w:lvl w:ilvl="7" w:tplc="040C0019" w:tentative="1">
      <w:start w:val="1"/>
      <w:numFmt w:val="lowerLetter"/>
      <w:lvlText w:val="%8."/>
      <w:lvlJc w:val="left"/>
      <w:pPr>
        <w:ind w:left="6044" w:hanging="360"/>
      </w:pPr>
    </w:lvl>
    <w:lvl w:ilvl="8" w:tplc="040C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1">
    <w:nsid w:val="28D354B0"/>
    <w:multiLevelType w:val="multilevel"/>
    <w:tmpl w:val="28D354B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A01269B"/>
    <w:multiLevelType w:val="hybridMultilevel"/>
    <w:tmpl w:val="811A49B0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AAB1AF8"/>
    <w:multiLevelType w:val="hybridMultilevel"/>
    <w:tmpl w:val="35BA8918"/>
    <w:lvl w:ilvl="0" w:tplc="CAB2A8D8">
      <w:start w:val="1"/>
      <w:numFmt w:val="lowerLetter"/>
      <w:lvlText w:val="%1)"/>
      <w:lvlJc w:val="left"/>
      <w:pPr>
        <w:ind w:left="720" w:hanging="360"/>
      </w:pPr>
      <w:rPr>
        <w:b/>
        <w:bCs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1F661E4"/>
    <w:multiLevelType w:val="hybridMultilevel"/>
    <w:tmpl w:val="7D942314"/>
    <w:lvl w:ilvl="0" w:tplc="040C0001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15">
    <w:nsid w:val="3E2F5872"/>
    <w:multiLevelType w:val="hybridMultilevel"/>
    <w:tmpl w:val="8D22C9D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04420C7"/>
    <w:multiLevelType w:val="multilevel"/>
    <w:tmpl w:val="404420C7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Arial Narrow" w:hAnsi="Arial Narrow" w:cs="Arial Narro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Arial Narrow" w:hAnsi="Arial Narrow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Arial Narrow" w:hAnsi="Arial Narrow" w:cs="Arial Narro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Arial Narrow" w:hAnsi="Arial Narrow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Arial Narrow" w:hAnsi="Arial Narrow" w:cs="Arial Narro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Arial Narrow" w:hAnsi="Arial Narrow" w:hint="default"/>
      </w:rPr>
    </w:lvl>
  </w:abstractNum>
  <w:abstractNum w:abstractNumId="17">
    <w:nsid w:val="44D56ABB"/>
    <w:multiLevelType w:val="hybridMultilevel"/>
    <w:tmpl w:val="46CEA7D4"/>
    <w:lvl w:ilvl="0" w:tplc="E6BEAC26">
      <w:start w:val="16"/>
      <w:numFmt w:val="bullet"/>
      <w:lvlText w:val="-"/>
      <w:lvlJc w:val="left"/>
      <w:pPr>
        <w:ind w:left="643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8EF4BFF"/>
    <w:multiLevelType w:val="hybridMultilevel"/>
    <w:tmpl w:val="67B6497A"/>
    <w:lvl w:ilvl="0" w:tplc="0A96952E">
      <w:numFmt w:val="bullet"/>
      <w:lvlText w:val="-"/>
      <w:lvlJc w:val="left"/>
      <w:pPr>
        <w:ind w:left="720" w:hanging="360"/>
      </w:pPr>
      <w:rPr>
        <w:rFonts w:ascii="Century Gothic" w:eastAsia="Times New Roman" w:hAnsi="Century Gothic" w:cs="Arial" w:hint="default"/>
      </w:rPr>
    </w:lvl>
    <w:lvl w:ilvl="1" w:tplc="3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CDF54FC"/>
    <w:multiLevelType w:val="hybridMultilevel"/>
    <w:tmpl w:val="80466F76"/>
    <w:lvl w:ilvl="0" w:tplc="82AA1F5E">
      <w:start w:val="1"/>
      <w:numFmt w:val="upperLetter"/>
      <w:lvlText w:val="%1."/>
      <w:lvlJc w:val="left"/>
      <w:pPr>
        <w:ind w:left="928" w:hanging="360"/>
      </w:pPr>
      <w:rPr>
        <w:b/>
        <w:bCs/>
      </w:rPr>
    </w:lvl>
    <w:lvl w:ilvl="1" w:tplc="380C0019" w:tentative="1">
      <w:start w:val="1"/>
      <w:numFmt w:val="lowerLetter"/>
      <w:lvlText w:val="%2."/>
      <w:lvlJc w:val="left"/>
      <w:pPr>
        <w:ind w:left="1648" w:hanging="360"/>
      </w:pPr>
    </w:lvl>
    <w:lvl w:ilvl="2" w:tplc="380C001B" w:tentative="1">
      <w:start w:val="1"/>
      <w:numFmt w:val="lowerRoman"/>
      <w:lvlText w:val="%3."/>
      <w:lvlJc w:val="right"/>
      <w:pPr>
        <w:ind w:left="2368" w:hanging="180"/>
      </w:pPr>
    </w:lvl>
    <w:lvl w:ilvl="3" w:tplc="380C000F" w:tentative="1">
      <w:start w:val="1"/>
      <w:numFmt w:val="decimal"/>
      <w:lvlText w:val="%4."/>
      <w:lvlJc w:val="left"/>
      <w:pPr>
        <w:ind w:left="3088" w:hanging="360"/>
      </w:pPr>
    </w:lvl>
    <w:lvl w:ilvl="4" w:tplc="380C0019" w:tentative="1">
      <w:start w:val="1"/>
      <w:numFmt w:val="lowerLetter"/>
      <w:lvlText w:val="%5."/>
      <w:lvlJc w:val="left"/>
      <w:pPr>
        <w:ind w:left="3808" w:hanging="360"/>
      </w:pPr>
    </w:lvl>
    <w:lvl w:ilvl="5" w:tplc="380C001B" w:tentative="1">
      <w:start w:val="1"/>
      <w:numFmt w:val="lowerRoman"/>
      <w:lvlText w:val="%6."/>
      <w:lvlJc w:val="right"/>
      <w:pPr>
        <w:ind w:left="4528" w:hanging="180"/>
      </w:pPr>
    </w:lvl>
    <w:lvl w:ilvl="6" w:tplc="380C000F" w:tentative="1">
      <w:start w:val="1"/>
      <w:numFmt w:val="decimal"/>
      <w:lvlText w:val="%7."/>
      <w:lvlJc w:val="left"/>
      <w:pPr>
        <w:ind w:left="5248" w:hanging="360"/>
      </w:pPr>
    </w:lvl>
    <w:lvl w:ilvl="7" w:tplc="380C0019" w:tentative="1">
      <w:start w:val="1"/>
      <w:numFmt w:val="lowerLetter"/>
      <w:lvlText w:val="%8."/>
      <w:lvlJc w:val="left"/>
      <w:pPr>
        <w:ind w:left="5968" w:hanging="360"/>
      </w:pPr>
    </w:lvl>
    <w:lvl w:ilvl="8" w:tplc="380C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0">
    <w:nsid w:val="51D05E70"/>
    <w:multiLevelType w:val="multilevel"/>
    <w:tmpl w:val="51D05E70"/>
    <w:lvl w:ilvl="0">
      <w:start w:val="1"/>
      <w:numFmt w:val="lowerLetter"/>
      <w:lvlText w:val="%1)"/>
      <w:lvlJc w:val="left"/>
      <w:pPr>
        <w:tabs>
          <w:tab w:val="left" w:pos="1080"/>
        </w:tabs>
        <w:ind w:left="1080" w:hanging="360"/>
      </w:pPr>
      <w:rPr>
        <w:rFonts w:hint="default"/>
        <w:b w:val="0"/>
        <w:bCs w:val="0"/>
      </w:rPr>
    </w:lvl>
    <w:lvl w:ilvl="1">
      <w:start w:val="1"/>
      <w:numFmt w:val="lowerLetter"/>
      <w:lvlText w:val="%2."/>
      <w:lvlJc w:val="left"/>
      <w:pPr>
        <w:tabs>
          <w:tab w:val="left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left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left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left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left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left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left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left" w:pos="6840"/>
        </w:tabs>
        <w:ind w:left="6840" w:hanging="180"/>
      </w:pPr>
    </w:lvl>
  </w:abstractNum>
  <w:abstractNum w:abstractNumId="21">
    <w:nsid w:val="522E78DF"/>
    <w:multiLevelType w:val="hybridMultilevel"/>
    <w:tmpl w:val="B2EA69C2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6827E7D"/>
    <w:multiLevelType w:val="hybridMultilevel"/>
    <w:tmpl w:val="99664ACA"/>
    <w:lvl w:ilvl="0" w:tplc="04B8766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3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A192E1A"/>
    <w:multiLevelType w:val="hybridMultilevel"/>
    <w:tmpl w:val="3AE0304C"/>
    <w:lvl w:ilvl="0" w:tplc="B12E9F3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380C0019" w:tentative="1">
      <w:start w:val="1"/>
      <w:numFmt w:val="lowerLetter"/>
      <w:lvlText w:val="%2."/>
      <w:lvlJc w:val="left"/>
      <w:pPr>
        <w:ind w:left="1440" w:hanging="360"/>
      </w:pPr>
    </w:lvl>
    <w:lvl w:ilvl="2" w:tplc="380C001B" w:tentative="1">
      <w:start w:val="1"/>
      <w:numFmt w:val="lowerRoman"/>
      <w:lvlText w:val="%3."/>
      <w:lvlJc w:val="right"/>
      <w:pPr>
        <w:ind w:left="2160" w:hanging="180"/>
      </w:pPr>
    </w:lvl>
    <w:lvl w:ilvl="3" w:tplc="380C000F" w:tentative="1">
      <w:start w:val="1"/>
      <w:numFmt w:val="decimal"/>
      <w:lvlText w:val="%4."/>
      <w:lvlJc w:val="left"/>
      <w:pPr>
        <w:ind w:left="2880" w:hanging="360"/>
      </w:pPr>
    </w:lvl>
    <w:lvl w:ilvl="4" w:tplc="380C0019" w:tentative="1">
      <w:start w:val="1"/>
      <w:numFmt w:val="lowerLetter"/>
      <w:lvlText w:val="%5."/>
      <w:lvlJc w:val="left"/>
      <w:pPr>
        <w:ind w:left="3600" w:hanging="360"/>
      </w:pPr>
    </w:lvl>
    <w:lvl w:ilvl="5" w:tplc="380C001B" w:tentative="1">
      <w:start w:val="1"/>
      <w:numFmt w:val="lowerRoman"/>
      <w:lvlText w:val="%6."/>
      <w:lvlJc w:val="right"/>
      <w:pPr>
        <w:ind w:left="4320" w:hanging="180"/>
      </w:pPr>
    </w:lvl>
    <w:lvl w:ilvl="6" w:tplc="380C000F" w:tentative="1">
      <w:start w:val="1"/>
      <w:numFmt w:val="decimal"/>
      <w:lvlText w:val="%7."/>
      <w:lvlJc w:val="left"/>
      <w:pPr>
        <w:ind w:left="5040" w:hanging="360"/>
      </w:pPr>
    </w:lvl>
    <w:lvl w:ilvl="7" w:tplc="380C0019" w:tentative="1">
      <w:start w:val="1"/>
      <w:numFmt w:val="lowerLetter"/>
      <w:lvlText w:val="%8."/>
      <w:lvlJc w:val="left"/>
      <w:pPr>
        <w:ind w:left="5760" w:hanging="360"/>
      </w:pPr>
    </w:lvl>
    <w:lvl w:ilvl="8" w:tplc="3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F9F2D72"/>
    <w:multiLevelType w:val="multilevel"/>
    <w:tmpl w:val="5F9F2D72"/>
    <w:lvl w:ilvl="0">
      <w:start w:val="1"/>
      <w:numFmt w:val="bullet"/>
      <w:lvlText w:val=""/>
      <w:lvlJc w:val="left"/>
      <w:pPr>
        <w:ind w:left="1004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5">
    <w:nsid w:val="618C0679"/>
    <w:multiLevelType w:val="hybridMultilevel"/>
    <w:tmpl w:val="0270DBE8"/>
    <w:lvl w:ilvl="0" w:tplc="DFA8B874">
      <w:start w:val="1"/>
      <w:numFmt w:val="lowerLetter"/>
      <w:lvlText w:val="%1)"/>
      <w:lvlJc w:val="left"/>
      <w:pPr>
        <w:ind w:left="720" w:hanging="360"/>
      </w:pPr>
      <w:rPr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5BF1E42"/>
    <w:multiLevelType w:val="hybridMultilevel"/>
    <w:tmpl w:val="DCD2112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CE720DA"/>
    <w:multiLevelType w:val="multilevel"/>
    <w:tmpl w:val="6CE720DA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Arial Narrow" w:hAnsi="Arial Narrow" w:cs="Arial Narrow" w:hint="default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Arial Narrow" w:hAnsi="Arial Narrow" w:hint="default"/>
      </w:rPr>
    </w:lvl>
    <w:lvl w:ilvl="3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ascii="Arial Narrow" w:hAnsi="Arial Narrow" w:cs="Arial Narrow" w:hint="default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Arial Narrow" w:hAnsi="Arial Narrow" w:hint="default"/>
      </w:rPr>
    </w:lvl>
    <w:lvl w:ilvl="6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ascii="Arial Narrow" w:hAnsi="Arial Narrow" w:cs="Arial Narrow" w:hint="default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Arial Narrow" w:hAnsi="Arial Narrow" w:hint="default"/>
      </w:rPr>
    </w:lvl>
  </w:abstractNum>
  <w:abstractNum w:abstractNumId="28">
    <w:nsid w:val="7A166144"/>
    <w:multiLevelType w:val="multilevel"/>
    <w:tmpl w:val="7A166144"/>
    <w:lvl w:ilvl="0">
      <w:start w:val="1"/>
      <w:numFmt w:val="bullet"/>
      <w:lvlText w:val=""/>
      <w:lvlJc w:val="left"/>
      <w:pPr>
        <w:ind w:left="1932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652" w:hanging="360"/>
      </w:pPr>
      <w:rPr>
        <w:rFonts w:ascii="Arial Narrow" w:hAnsi="Arial Narrow" w:cs="Arial Narrow" w:hint="default"/>
      </w:rPr>
    </w:lvl>
    <w:lvl w:ilvl="2">
      <w:start w:val="1"/>
      <w:numFmt w:val="bullet"/>
      <w:lvlText w:val=""/>
      <w:lvlJc w:val="left"/>
      <w:pPr>
        <w:ind w:left="3372" w:hanging="360"/>
      </w:pPr>
      <w:rPr>
        <w:rFonts w:ascii="Arial Narrow" w:hAnsi="Arial Narrow" w:hint="default"/>
      </w:rPr>
    </w:lvl>
    <w:lvl w:ilvl="3">
      <w:start w:val="1"/>
      <w:numFmt w:val="bullet"/>
      <w:lvlText w:val=""/>
      <w:lvlJc w:val="left"/>
      <w:pPr>
        <w:ind w:left="4092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812" w:hanging="360"/>
      </w:pPr>
      <w:rPr>
        <w:rFonts w:ascii="Arial Narrow" w:hAnsi="Arial Narrow" w:cs="Arial Narrow" w:hint="default"/>
      </w:rPr>
    </w:lvl>
    <w:lvl w:ilvl="5">
      <w:start w:val="1"/>
      <w:numFmt w:val="bullet"/>
      <w:lvlText w:val=""/>
      <w:lvlJc w:val="left"/>
      <w:pPr>
        <w:ind w:left="5532" w:hanging="360"/>
      </w:pPr>
      <w:rPr>
        <w:rFonts w:ascii="Arial Narrow" w:hAnsi="Arial Narrow" w:hint="default"/>
      </w:rPr>
    </w:lvl>
    <w:lvl w:ilvl="6">
      <w:start w:val="1"/>
      <w:numFmt w:val="bullet"/>
      <w:lvlText w:val=""/>
      <w:lvlJc w:val="left"/>
      <w:pPr>
        <w:ind w:left="6252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972" w:hanging="360"/>
      </w:pPr>
      <w:rPr>
        <w:rFonts w:ascii="Arial Narrow" w:hAnsi="Arial Narrow" w:cs="Arial Narrow" w:hint="default"/>
      </w:rPr>
    </w:lvl>
    <w:lvl w:ilvl="8">
      <w:start w:val="1"/>
      <w:numFmt w:val="bullet"/>
      <w:lvlText w:val=""/>
      <w:lvlJc w:val="left"/>
      <w:pPr>
        <w:ind w:left="7692" w:hanging="360"/>
      </w:pPr>
      <w:rPr>
        <w:rFonts w:ascii="Arial Narrow" w:hAnsi="Arial Narrow" w:hint="default"/>
      </w:rPr>
    </w:lvl>
  </w:abstractNum>
  <w:abstractNum w:abstractNumId="29">
    <w:nsid w:val="7EA72DAA"/>
    <w:multiLevelType w:val="hybridMultilevel"/>
    <w:tmpl w:val="96A232C0"/>
    <w:lvl w:ilvl="0" w:tplc="040C0009">
      <w:start w:val="1"/>
      <w:numFmt w:val="bullet"/>
      <w:lvlText w:val=""/>
      <w:lvlJc w:val="left"/>
      <w:pPr>
        <w:ind w:left="1287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4"/>
  </w:num>
  <w:num w:numId="5">
    <w:abstractNumId w:val="20"/>
  </w:num>
  <w:num w:numId="6">
    <w:abstractNumId w:val="28"/>
  </w:num>
  <w:num w:numId="7">
    <w:abstractNumId w:val="16"/>
  </w:num>
  <w:num w:numId="8">
    <w:abstractNumId w:val="27"/>
  </w:num>
  <w:num w:numId="9">
    <w:abstractNumId w:val="11"/>
  </w:num>
  <w:num w:numId="10">
    <w:abstractNumId w:val="7"/>
  </w:num>
  <w:num w:numId="11">
    <w:abstractNumId w:val="24"/>
  </w:num>
  <w:num w:numId="12">
    <w:abstractNumId w:val="6"/>
  </w:num>
  <w:num w:numId="13">
    <w:abstractNumId w:val="17"/>
  </w:num>
  <w:num w:numId="14">
    <w:abstractNumId w:val="15"/>
  </w:num>
  <w:num w:numId="15">
    <w:abstractNumId w:val="9"/>
  </w:num>
  <w:num w:numId="16">
    <w:abstractNumId w:val="25"/>
  </w:num>
  <w:num w:numId="17">
    <w:abstractNumId w:val="5"/>
  </w:num>
  <w:num w:numId="18">
    <w:abstractNumId w:val="3"/>
  </w:num>
  <w:num w:numId="19">
    <w:abstractNumId w:val="29"/>
  </w:num>
  <w:num w:numId="20">
    <w:abstractNumId w:val="13"/>
  </w:num>
  <w:num w:numId="21">
    <w:abstractNumId w:val="10"/>
  </w:num>
  <w:num w:numId="22">
    <w:abstractNumId w:val="21"/>
  </w:num>
  <w:num w:numId="23">
    <w:abstractNumId w:val="19"/>
  </w:num>
  <w:num w:numId="24">
    <w:abstractNumId w:val="8"/>
  </w:num>
  <w:num w:numId="25">
    <w:abstractNumId w:val="18"/>
  </w:num>
  <w:num w:numId="26">
    <w:abstractNumId w:val="23"/>
  </w:num>
  <w:num w:numId="27">
    <w:abstractNumId w:val="22"/>
  </w:num>
  <w:num w:numId="28">
    <w:abstractNumId w:val="14"/>
  </w:num>
  <w:num w:numId="29">
    <w:abstractNumId w:val="26"/>
  </w:num>
  <w:num w:numId="3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05E6"/>
    <w:rsid w:val="00067769"/>
    <w:rsid w:val="0008111D"/>
    <w:rsid w:val="000D57DB"/>
    <w:rsid w:val="001703AE"/>
    <w:rsid w:val="001705E6"/>
    <w:rsid w:val="001C3AE0"/>
    <w:rsid w:val="0034373B"/>
    <w:rsid w:val="00394A3F"/>
    <w:rsid w:val="004A558A"/>
    <w:rsid w:val="00624DA8"/>
    <w:rsid w:val="006A677C"/>
    <w:rsid w:val="00701BF5"/>
    <w:rsid w:val="00730DE9"/>
    <w:rsid w:val="00743A44"/>
    <w:rsid w:val="007674FF"/>
    <w:rsid w:val="008F28B9"/>
    <w:rsid w:val="0095244F"/>
    <w:rsid w:val="00966489"/>
    <w:rsid w:val="009F705C"/>
    <w:rsid w:val="00A502D4"/>
    <w:rsid w:val="00AF6C07"/>
    <w:rsid w:val="00DE06EA"/>
    <w:rsid w:val="00E23557"/>
    <w:rsid w:val="00ED65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8EA43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0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footnote text" w:uiPriority="0"/>
    <w:lsdException w:name="annotation text" w:uiPriority="0"/>
    <w:lsdException w:name="caption" w:uiPriority="0" w:qFormat="1"/>
    <w:lsdException w:name="footnote reference" w:uiPriority="0"/>
    <w:lsdException w:name="annotation reference" w:uiPriority="0"/>
    <w:lsdException w:name="page number" w:uiPriority="0"/>
    <w:lsdException w:name="List Bullet" w:uiPriority="0"/>
    <w:lsdException w:name="List Bullet 2" w:uiPriority="0"/>
    <w:lsdException w:name="List Bullet 3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Strong" w:semiHidden="0" w:uiPriority="0" w:unhideWhenUsed="0" w:qFormat="1"/>
    <w:lsdException w:name="Emphasis" w:semiHidden="0" w:uiPriority="0" w:unhideWhenUsed="0" w:qFormat="1"/>
    <w:lsdException w:name="Document Map" w:uiPriority="0"/>
    <w:lsdException w:name="annotation subjec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677C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fr-FR" w:eastAsia="fr-FR"/>
      <w14:ligatures w14:val="none"/>
    </w:rPr>
  </w:style>
  <w:style w:type="paragraph" w:styleId="Titre1">
    <w:name w:val="heading 1"/>
    <w:basedOn w:val="Normal"/>
    <w:next w:val="Normal"/>
    <w:link w:val="Titre1Car"/>
    <w:uiPriority w:val="9"/>
    <w:qFormat/>
    <w:rsid w:val="001705E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aliases w:val="tp2,Section,heading 2,Contrat 2,Ctt,niveau 2,Titre 2 "/>
    <w:basedOn w:val="Normal"/>
    <w:next w:val="Normal"/>
    <w:link w:val="Titre2Car"/>
    <w:unhideWhenUsed/>
    <w:qFormat/>
    <w:rsid w:val="001705E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nhideWhenUsed/>
    <w:qFormat/>
    <w:rsid w:val="001705E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nhideWhenUsed/>
    <w:qFormat/>
    <w:rsid w:val="001705E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nhideWhenUsed/>
    <w:qFormat/>
    <w:rsid w:val="001705E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nhideWhenUsed/>
    <w:qFormat/>
    <w:rsid w:val="001705E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nhideWhenUsed/>
    <w:qFormat/>
    <w:rsid w:val="001705E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nhideWhenUsed/>
    <w:qFormat/>
    <w:rsid w:val="001705E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nhideWhenUsed/>
    <w:qFormat/>
    <w:rsid w:val="001705E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1705E6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fr-MA"/>
    </w:rPr>
  </w:style>
  <w:style w:type="character" w:customStyle="1" w:styleId="Titre2Car">
    <w:name w:val="Titre 2 Car"/>
    <w:aliases w:val="tp2 Car,Section Car,heading 2 Car,Contrat 2 Car,Ctt Car,niveau 2 Car,Titre 2  Car"/>
    <w:basedOn w:val="Policepardfaut"/>
    <w:link w:val="Titre2"/>
    <w:rsid w:val="001705E6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fr-MA"/>
    </w:rPr>
  </w:style>
  <w:style w:type="character" w:customStyle="1" w:styleId="Titre3Car">
    <w:name w:val="Titre 3 Car"/>
    <w:basedOn w:val="Policepardfaut"/>
    <w:link w:val="Titre3"/>
    <w:rsid w:val="001705E6"/>
    <w:rPr>
      <w:rFonts w:eastAsiaTheme="majorEastAsia" w:cstheme="majorBidi"/>
      <w:color w:val="0F4761" w:themeColor="accent1" w:themeShade="BF"/>
      <w:sz w:val="28"/>
      <w:szCs w:val="28"/>
      <w:lang w:val="fr-MA"/>
    </w:rPr>
  </w:style>
  <w:style w:type="character" w:customStyle="1" w:styleId="Titre4Car">
    <w:name w:val="Titre 4 Car"/>
    <w:basedOn w:val="Policepardfaut"/>
    <w:link w:val="Titre4"/>
    <w:rsid w:val="001705E6"/>
    <w:rPr>
      <w:rFonts w:eastAsiaTheme="majorEastAsia" w:cstheme="majorBidi"/>
      <w:i/>
      <w:iCs/>
      <w:color w:val="0F4761" w:themeColor="accent1" w:themeShade="BF"/>
      <w:lang w:val="fr-MA"/>
    </w:rPr>
  </w:style>
  <w:style w:type="character" w:customStyle="1" w:styleId="Titre5Car">
    <w:name w:val="Titre 5 Car"/>
    <w:basedOn w:val="Policepardfaut"/>
    <w:link w:val="Titre5"/>
    <w:rsid w:val="001705E6"/>
    <w:rPr>
      <w:rFonts w:eastAsiaTheme="majorEastAsia" w:cstheme="majorBidi"/>
      <w:color w:val="0F4761" w:themeColor="accent1" w:themeShade="BF"/>
      <w:lang w:val="fr-MA"/>
    </w:rPr>
  </w:style>
  <w:style w:type="character" w:customStyle="1" w:styleId="Titre6Car">
    <w:name w:val="Titre 6 Car"/>
    <w:basedOn w:val="Policepardfaut"/>
    <w:link w:val="Titre6"/>
    <w:rsid w:val="001705E6"/>
    <w:rPr>
      <w:rFonts w:eastAsiaTheme="majorEastAsia" w:cstheme="majorBidi"/>
      <w:i/>
      <w:iCs/>
      <w:color w:val="595959" w:themeColor="text1" w:themeTint="A6"/>
      <w:lang w:val="fr-MA"/>
    </w:rPr>
  </w:style>
  <w:style w:type="character" w:customStyle="1" w:styleId="Titre7Car">
    <w:name w:val="Titre 7 Car"/>
    <w:basedOn w:val="Policepardfaut"/>
    <w:link w:val="Titre7"/>
    <w:rsid w:val="001705E6"/>
    <w:rPr>
      <w:rFonts w:eastAsiaTheme="majorEastAsia" w:cstheme="majorBidi"/>
      <w:color w:val="595959" w:themeColor="text1" w:themeTint="A6"/>
      <w:lang w:val="fr-MA"/>
    </w:rPr>
  </w:style>
  <w:style w:type="character" w:customStyle="1" w:styleId="Titre8Car">
    <w:name w:val="Titre 8 Car"/>
    <w:basedOn w:val="Policepardfaut"/>
    <w:link w:val="Titre8"/>
    <w:rsid w:val="001705E6"/>
    <w:rPr>
      <w:rFonts w:eastAsiaTheme="majorEastAsia" w:cstheme="majorBidi"/>
      <w:i/>
      <w:iCs/>
      <w:color w:val="272727" w:themeColor="text1" w:themeTint="D8"/>
      <w:lang w:val="fr-MA"/>
    </w:rPr>
  </w:style>
  <w:style w:type="character" w:customStyle="1" w:styleId="Titre9Car">
    <w:name w:val="Titre 9 Car"/>
    <w:basedOn w:val="Policepardfaut"/>
    <w:link w:val="Titre9"/>
    <w:rsid w:val="001705E6"/>
    <w:rPr>
      <w:rFonts w:eastAsiaTheme="majorEastAsia" w:cstheme="majorBidi"/>
      <w:color w:val="272727" w:themeColor="text1" w:themeTint="D8"/>
      <w:lang w:val="fr-MA"/>
    </w:rPr>
  </w:style>
  <w:style w:type="paragraph" w:styleId="Titre">
    <w:name w:val="Title"/>
    <w:basedOn w:val="Normal"/>
    <w:next w:val="Normal"/>
    <w:link w:val="TitreCar"/>
    <w:qFormat/>
    <w:rsid w:val="001705E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rsid w:val="001705E6"/>
    <w:rPr>
      <w:rFonts w:asciiTheme="majorHAnsi" w:eastAsiaTheme="majorEastAsia" w:hAnsiTheme="majorHAnsi" w:cstheme="majorBidi"/>
      <w:spacing w:val="-10"/>
      <w:kern w:val="28"/>
      <w:sz w:val="56"/>
      <w:szCs w:val="56"/>
      <w:lang w:val="fr-MA"/>
    </w:rPr>
  </w:style>
  <w:style w:type="paragraph" w:styleId="Sous-titre">
    <w:name w:val="Subtitle"/>
    <w:basedOn w:val="Normal"/>
    <w:next w:val="Normal"/>
    <w:link w:val="Sous-titreCar"/>
    <w:qFormat/>
    <w:rsid w:val="001705E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rsid w:val="001705E6"/>
    <w:rPr>
      <w:rFonts w:eastAsiaTheme="majorEastAsia" w:cstheme="majorBidi"/>
      <w:color w:val="595959" w:themeColor="text1" w:themeTint="A6"/>
      <w:spacing w:val="15"/>
      <w:sz w:val="28"/>
      <w:szCs w:val="28"/>
      <w:lang w:val="fr-MA"/>
    </w:rPr>
  </w:style>
  <w:style w:type="paragraph" w:styleId="Citation">
    <w:name w:val="Quote"/>
    <w:basedOn w:val="Normal"/>
    <w:next w:val="Normal"/>
    <w:link w:val="CitationCar"/>
    <w:uiPriority w:val="29"/>
    <w:qFormat/>
    <w:rsid w:val="001705E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1705E6"/>
    <w:rPr>
      <w:i/>
      <w:iCs/>
      <w:color w:val="404040" w:themeColor="text1" w:themeTint="BF"/>
      <w:lang w:val="fr-MA"/>
    </w:rPr>
  </w:style>
  <w:style w:type="paragraph" w:styleId="Paragraphedeliste">
    <w:name w:val="List Paragraph"/>
    <w:aliases w:val="Bullet Number,lp1,Texte-Nelite,Liste à puce - Normal,Bullet List,FooterText,numbered,List Paragraph11,Bulletr List Paragraph,列出段落,列出段落1,List Paragraph2,List Paragraph21,Listeafsnit1,Parágrafo da Lista1,List Paragraph1,YC Bulet,符号列表"/>
    <w:basedOn w:val="Normal"/>
    <w:link w:val="ParagraphedelisteCar"/>
    <w:uiPriority w:val="34"/>
    <w:qFormat/>
    <w:rsid w:val="001705E6"/>
    <w:pPr>
      <w:ind w:left="720"/>
      <w:contextualSpacing/>
    </w:pPr>
  </w:style>
  <w:style w:type="character" w:styleId="Emphaseintense">
    <w:name w:val="Intense Emphasis"/>
    <w:basedOn w:val="Policepardfaut"/>
    <w:uiPriority w:val="21"/>
    <w:qFormat/>
    <w:rsid w:val="001705E6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1705E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1705E6"/>
    <w:rPr>
      <w:i/>
      <w:iCs/>
      <w:color w:val="0F4761" w:themeColor="accent1" w:themeShade="BF"/>
      <w:lang w:val="fr-MA"/>
    </w:rPr>
  </w:style>
  <w:style w:type="character" w:styleId="Rfrenceintense">
    <w:name w:val="Intense Reference"/>
    <w:basedOn w:val="Policepardfaut"/>
    <w:uiPriority w:val="32"/>
    <w:qFormat/>
    <w:rsid w:val="001705E6"/>
    <w:rPr>
      <w:b/>
      <w:bCs/>
      <w:smallCaps/>
      <w:color w:val="0F4761" w:themeColor="accent1" w:themeShade="BF"/>
      <w:spacing w:val="5"/>
    </w:rPr>
  </w:style>
  <w:style w:type="paragraph" w:customStyle="1" w:styleId="CarCarCarCarCarCarCarCarCarCar">
    <w:name w:val="Car Car Car Car Car Car Car Car Car Car"/>
    <w:basedOn w:val="Normal"/>
    <w:uiPriority w:val="99"/>
    <w:rsid w:val="004A558A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styleId="Lienhypertexte">
    <w:name w:val="Hyperlink"/>
    <w:uiPriority w:val="99"/>
    <w:rsid w:val="004A558A"/>
    <w:rPr>
      <w:color w:val="0000FF"/>
      <w:u w:val="single"/>
    </w:rPr>
  </w:style>
  <w:style w:type="character" w:styleId="lev">
    <w:name w:val="Strong"/>
    <w:qFormat/>
    <w:rsid w:val="004A558A"/>
    <w:rPr>
      <w:b/>
      <w:bCs/>
    </w:rPr>
  </w:style>
  <w:style w:type="character" w:styleId="Marquedecommentaire">
    <w:name w:val="annotation reference"/>
    <w:unhideWhenUsed/>
    <w:rsid w:val="004A558A"/>
    <w:rPr>
      <w:sz w:val="16"/>
      <w:szCs w:val="16"/>
    </w:rPr>
  </w:style>
  <w:style w:type="character" w:styleId="Numrodepage">
    <w:name w:val="page number"/>
    <w:basedOn w:val="Policepardfaut"/>
    <w:rsid w:val="004A558A"/>
  </w:style>
  <w:style w:type="character" w:styleId="Accentuation">
    <w:name w:val="Emphasis"/>
    <w:qFormat/>
    <w:rsid w:val="004A558A"/>
    <w:rPr>
      <w:i/>
      <w:iCs/>
    </w:rPr>
  </w:style>
  <w:style w:type="character" w:styleId="Lienhypertextesuivivisit">
    <w:name w:val="FollowedHyperlink"/>
    <w:uiPriority w:val="99"/>
    <w:rsid w:val="004A558A"/>
    <w:rPr>
      <w:color w:val="800080"/>
      <w:u w:val="single"/>
    </w:rPr>
  </w:style>
  <w:style w:type="paragraph" w:styleId="Explorateurdedocuments">
    <w:name w:val="Document Map"/>
    <w:basedOn w:val="Normal"/>
    <w:link w:val="ExplorateurdedocumentsCar"/>
    <w:rsid w:val="004A558A"/>
    <w:pPr>
      <w:shd w:val="clear" w:color="auto" w:fill="000080"/>
    </w:pPr>
    <w:rPr>
      <w:rFonts w:ascii="Arial Narrow" w:hAnsi="Arial Narrow"/>
      <w:sz w:val="20"/>
      <w:szCs w:val="20"/>
    </w:rPr>
  </w:style>
  <w:style w:type="character" w:customStyle="1" w:styleId="ExplorateurdedocumentsCar">
    <w:name w:val="Explorateur de documents Car"/>
    <w:basedOn w:val="Policepardfaut"/>
    <w:link w:val="Explorateurdedocuments"/>
    <w:rsid w:val="004A558A"/>
    <w:rPr>
      <w:rFonts w:ascii="Arial Narrow" w:eastAsia="Times New Roman" w:hAnsi="Arial Narrow" w:cs="Times New Roman"/>
      <w:kern w:val="0"/>
      <w:sz w:val="20"/>
      <w:szCs w:val="20"/>
      <w:shd w:val="clear" w:color="auto" w:fill="000080"/>
      <w:lang w:val="fr-FR" w:eastAsia="fr-FR"/>
      <w14:ligatures w14:val="none"/>
    </w:rPr>
  </w:style>
  <w:style w:type="paragraph" w:styleId="Listepuces2">
    <w:name w:val="List Bullet 2"/>
    <w:basedOn w:val="Normal"/>
    <w:rsid w:val="004A558A"/>
    <w:pPr>
      <w:numPr>
        <w:numId w:val="1"/>
      </w:numPr>
      <w:tabs>
        <w:tab w:val="clear" w:pos="643"/>
      </w:tabs>
      <w:ind w:left="0" w:firstLine="0"/>
      <w:jc w:val="right"/>
    </w:pPr>
    <w:rPr>
      <w:sz w:val="20"/>
      <w:szCs w:val="20"/>
    </w:rPr>
  </w:style>
  <w:style w:type="paragraph" w:styleId="Notedebasdepage">
    <w:name w:val="footnote text"/>
    <w:basedOn w:val="Normal"/>
    <w:link w:val="NotedebasdepageCar"/>
    <w:rsid w:val="004A558A"/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rsid w:val="004A558A"/>
    <w:rPr>
      <w:rFonts w:ascii="Times New Roman" w:eastAsia="Times New Roman" w:hAnsi="Times New Roman" w:cs="Times New Roman"/>
      <w:kern w:val="0"/>
      <w:sz w:val="20"/>
      <w:szCs w:val="20"/>
      <w:lang w:val="fr-FR" w:eastAsia="fr-FR"/>
      <w14:ligatures w14:val="none"/>
    </w:rPr>
  </w:style>
  <w:style w:type="paragraph" w:styleId="Commentaire">
    <w:name w:val="annotation text"/>
    <w:basedOn w:val="Normal"/>
    <w:link w:val="CommentaireCar"/>
    <w:unhideWhenUsed/>
    <w:rsid w:val="004A558A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rsid w:val="004A558A"/>
    <w:rPr>
      <w:rFonts w:ascii="Times New Roman" w:eastAsia="Times New Roman" w:hAnsi="Times New Roman" w:cs="Times New Roman"/>
      <w:kern w:val="0"/>
      <w:sz w:val="20"/>
      <w:szCs w:val="20"/>
      <w:lang w:val="fr-FR" w:eastAsia="fr-FR"/>
      <w14:ligatures w14:val="none"/>
    </w:rPr>
  </w:style>
  <w:style w:type="paragraph" w:styleId="Objetducommentaire">
    <w:name w:val="annotation subject"/>
    <w:basedOn w:val="Commentaire"/>
    <w:next w:val="Commentaire"/>
    <w:link w:val="ObjetducommentaireCar"/>
    <w:rsid w:val="004A558A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rsid w:val="004A558A"/>
    <w:rPr>
      <w:rFonts w:ascii="Times New Roman" w:eastAsia="Times New Roman" w:hAnsi="Times New Roman" w:cs="Times New Roman"/>
      <w:b/>
      <w:bCs/>
      <w:kern w:val="0"/>
      <w:sz w:val="20"/>
      <w:szCs w:val="20"/>
      <w:lang w:val="fr-FR" w:eastAsia="fr-FR"/>
      <w14:ligatures w14:val="none"/>
    </w:rPr>
  </w:style>
  <w:style w:type="paragraph" w:styleId="Retraitcorpsdetexte">
    <w:name w:val="Body Text Indent"/>
    <w:basedOn w:val="Normal"/>
    <w:link w:val="RetraitcorpsdetexteCar"/>
    <w:rsid w:val="004A558A"/>
    <w:pPr>
      <w:jc w:val="both"/>
    </w:pPr>
    <w:rPr>
      <w:snapToGrid w:val="0"/>
      <w:szCs w:val="20"/>
    </w:rPr>
  </w:style>
  <w:style w:type="character" w:customStyle="1" w:styleId="RetraitcorpsdetexteCar">
    <w:name w:val="Retrait corps de texte Car"/>
    <w:basedOn w:val="Policepardfaut"/>
    <w:link w:val="Retraitcorpsdetexte"/>
    <w:rsid w:val="004A558A"/>
    <w:rPr>
      <w:rFonts w:ascii="Times New Roman" w:eastAsia="Times New Roman" w:hAnsi="Times New Roman" w:cs="Times New Roman"/>
      <w:snapToGrid w:val="0"/>
      <w:kern w:val="0"/>
      <w:sz w:val="24"/>
      <w:szCs w:val="20"/>
      <w:lang w:val="fr-FR" w:eastAsia="fr-FR"/>
      <w14:ligatures w14:val="none"/>
    </w:rPr>
  </w:style>
  <w:style w:type="paragraph" w:styleId="Normalcentr">
    <w:name w:val="Block Text"/>
    <w:basedOn w:val="Normal"/>
    <w:rsid w:val="004A558A"/>
    <w:pPr>
      <w:tabs>
        <w:tab w:val="left" w:pos="1134"/>
      </w:tabs>
      <w:ind w:left="1134" w:right="1701"/>
      <w:jc w:val="center"/>
    </w:pPr>
    <w:rPr>
      <w:sz w:val="20"/>
      <w:szCs w:val="20"/>
    </w:rPr>
  </w:style>
  <w:style w:type="paragraph" w:styleId="Corpsdetexte3">
    <w:name w:val="Body Text 3"/>
    <w:basedOn w:val="Normal"/>
    <w:link w:val="Corpsdetexte3Car"/>
    <w:rsid w:val="004A558A"/>
    <w:pPr>
      <w:tabs>
        <w:tab w:val="left" w:pos="3686"/>
      </w:tabs>
    </w:pPr>
    <w:rPr>
      <w:b/>
      <w:snapToGrid w:val="0"/>
      <w:sz w:val="20"/>
      <w:szCs w:val="20"/>
    </w:rPr>
  </w:style>
  <w:style w:type="character" w:customStyle="1" w:styleId="Corpsdetexte3Car">
    <w:name w:val="Corps de texte 3 Car"/>
    <w:basedOn w:val="Policepardfaut"/>
    <w:link w:val="Corpsdetexte3"/>
    <w:rsid w:val="004A558A"/>
    <w:rPr>
      <w:rFonts w:ascii="Times New Roman" w:eastAsia="Times New Roman" w:hAnsi="Times New Roman" w:cs="Times New Roman"/>
      <w:b/>
      <w:snapToGrid w:val="0"/>
      <w:kern w:val="0"/>
      <w:sz w:val="20"/>
      <w:szCs w:val="20"/>
      <w:lang w:val="fr-FR" w:eastAsia="fr-FR"/>
      <w14:ligatures w14:val="none"/>
    </w:rPr>
  </w:style>
  <w:style w:type="paragraph" w:styleId="Lgende">
    <w:name w:val="caption"/>
    <w:basedOn w:val="Normal"/>
    <w:next w:val="Normal"/>
    <w:qFormat/>
    <w:rsid w:val="004A558A"/>
    <w:pPr>
      <w:jc w:val="both"/>
    </w:pPr>
    <w:rPr>
      <w:rFonts w:ascii="Courier" w:hAnsi="Courier" w:cs="Arial"/>
      <w:b/>
      <w:bCs/>
      <w:sz w:val="20"/>
      <w:szCs w:val="20"/>
      <w:u w:val="single"/>
    </w:rPr>
  </w:style>
  <w:style w:type="paragraph" w:styleId="Retraitcorpsdetexte3">
    <w:name w:val="Body Text Indent 3"/>
    <w:basedOn w:val="Normal"/>
    <w:link w:val="Retraitcorpsdetexte3Car"/>
    <w:rsid w:val="004A558A"/>
    <w:pPr>
      <w:ind w:left="348"/>
      <w:jc w:val="center"/>
    </w:pPr>
    <w:rPr>
      <w:rFonts w:ascii="Courier" w:hAnsi="Courier"/>
      <w:snapToGrid w:val="0"/>
      <w:sz w:val="36"/>
      <w:szCs w:val="20"/>
    </w:rPr>
  </w:style>
  <w:style w:type="character" w:customStyle="1" w:styleId="Retraitcorpsdetexte3Car">
    <w:name w:val="Retrait corps de texte 3 Car"/>
    <w:basedOn w:val="Policepardfaut"/>
    <w:link w:val="Retraitcorpsdetexte3"/>
    <w:rsid w:val="004A558A"/>
    <w:rPr>
      <w:rFonts w:ascii="Courier" w:eastAsia="Times New Roman" w:hAnsi="Courier" w:cs="Times New Roman"/>
      <w:snapToGrid w:val="0"/>
      <w:kern w:val="0"/>
      <w:sz w:val="36"/>
      <w:szCs w:val="20"/>
      <w:lang w:val="fr-FR" w:eastAsia="fr-FR"/>
      <w14:ligatures w14:val="none"/>
    </w:rPr>
  </w:style>
  <w:style w:type="paragraph" w:styleId="Corpsdetexte">
    <w:name w:val="Body Text"/>
    <w:aliases w:val="Body Text simone"/>
    <w:basedOn w:val="Normal"/>
    <w:link w:val="CorpsdetexteCar"/>
    <w:rsid w:val="004A558A"/>
    <w:rPr>
      <w:snapToGrid w:val="0"/>
      <w:sz w:val="28"/>
      <w:szCs w:val="20"/>
    </w:rPr>
  </w:style>
  <w:style w:type="character" w:customStyle="1" w:styleId="CorpsdetexteCar">
    <w:name w:val="Corps de texte Car"/>
    <w:aliases w:val="Body Text simone Car"/>
    <w:basedOn w:val="Policepardfaut"/>
    <w:link w:val="Corpsdetexte"/>
    <w:rsid w:val="004A558A"/>
    <w:rPr>
      <w:rFonts w:ascii="Times New Roman" w:eastAsia="Times New Roman" w:hAnsi="Times New Roman" w:cs="Times New Roman"/>
      <w:snapToGrid w:val="0"/>
      <w:kern w:val="0"/>
      <w:sz w:val="28"/>
      <w:szCs w:val="20"/>
      <w:lang w:val="fr-FR" w:eastAsia="fr-FR"/>
      <w14:ligatures w14:val="none"/>
    </w:rPr>
  </w:style>
  <w:style w:type="paragraph" w:styleId="Textedebulles">
    <w:name w:val="Balloon Text"/>
    <w:basedOn w:val="Normal"/>
    <w:link w:val="TextedebullesCar"/>
    <w:uiPriority w:val="99"/>
    <w:rsid w:val="004A558A"/>
    <w:rPr>
      <w:rFonts w:ascii="Arial Narrow" w:hAnsi="Arial Narrow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rsid w:val="004A558A"/>
    <w:rPr>
      <w:rFonts w:ascii="Arial Narrow" w:eastAsia="Times New Roman" w:hAnsi="Arial Narrow" w:cs="Times New Roman"/>
      <w:kern w:val="0"/>
      <w:sz w:val="16"/>
      <w:szCs w:val="16"/>
      <w:lang w:val="fr-FR" w:eastAsia="fr-FR"/>
      <w14:ligatures w14:val="none"/>
    </w:rPr>
  </w:style>
  <w:style w:type="paragraph" w:styleId="Retraitcorpsdetexte2">
    <w:name w:val="Body Text Indent 2"/>
    <w:basedOn w:val="Normal"/>
    <w:link w:val="Retraitcorpsdetexte2Car"/>
    <w:rsid w:val="004A558A"/>
    <w:pPr>
      <w:ind w:left="348"/>
      <w:jc w:val="center"/>
    </w:pPr>
    <w:rPr>
      <w:rFonts w:ascii="Arial" w:hAnsi="Arial"/>
      <w:bCs/>
      <w:snapToGrid w:val="0"/>
      <w:sz w:val="28"/>
      <w:szCs w:val="20"/>
    </w:rPr>
  </w:style>
  <w:style w:type="character" w:customStyle="1" w:styleId="Retraitcorpsdetexte2Car">
    <w:name w:val="Retrait corps de texte 2 Car"/>
    <w:basedOn w:val="Policepardfaut"/>
    <w:link w:val="Retraitcorpsdetexte2"/>
    <w:rsid w:val="004A558A"/>
    <w:rPr>
      <w:rFonts w:ascii="Arial" w:eastAsia="Times New Roman" w:hAnsi="Arial" w:cs="Times New Roman"/>
      <w:bCs/>
      <w:snapToGrid w:val="0"/>
      <w:kern w:val="0"/>
      <w:sz w:val="28"/>
      <w:szCs w:val="20"/>
      <w:lang w:val="fr-FR" w:eastAsia="fr-FR"/>
      <w14:ligatures w14:val="none"/>
    </w:rPr>
  </w:style>
  <w:style w:type="paragraph" w:styleId="Corpsdetexte2">
    <w:name w:val="Body Text 2"/>
    <w:basedOn w:val="Normal"/>
    <w:link w:val="Corpsdetexte2Car"/>
    <w:rsid w:val="004A558A"/>
    <w:pPr>
      <w:jc w:val="both"/>
    </w:pPr>
    <w:rPr>
      <w:snapToGrid w:val="0"/>
      <w:szCs w:val="20"/>
    </w:rPr>
  </w:style>
  <w:style w:type="character" w:customStyle="1" w:styleId="Corpsdetexte2Car">
    <w:name w:val="Corps de texte 2 Car"/>
    <w:basedOn w:val="Policepardfaut"/>
    <w:link w:val="Corpsdetexte2"/>
    <w:rsid w:val="004A558A"/>
    <w:rPr>
      <w:rFonts w:ascii="Times New Roman" w:eastAsia="Times New Roman" w:hAnsi="Times New Roman" w:cs="Times New Roman"/>
      <w:snapToGrid w:val="0"/>
      <w:kern w:val="0"/>
      <w:sz w:val="24"/>
      <w:szCs w:val="20"/>
      <w:lang w:val="fr-FR" w:eastAsia="fr-FR"/>
      <w14:ligatures w14:val="none"/>
    </w:rPr>
  </w:style>
  <w:style w:type="paragraph" w:styleId="TM3">
    <w:name w:val="toc 3"/>
    <w:basedOn w:val="Normal"/>
    <w:next w:val="Normal"/>
    <w:rsid w:val="004A558A"/>
    <w:pPr>
      <w:tabs>
        <w:tab w:val="left" w:pos="720"/>
        <w:tab w:val="right" w:leader="underscore" w:pos="8280"/>
      </w:tabs>
      <w:ind w:left="1200" w:hanging="840"/>
    </w:pPr>
    <w:rPr>
      <w:rFonts w:ascii="Arial Narrow" w:hAnsi="Arial Narrow" w:cs="Arial Narrow"/>
      <w:sz w:val="20"/>
    </w:rPr>
  </w:style>
  <w:style w:type="paragraph" w:styleId="NormalWeb">
    <w:name w:val="Normal (Web)"/>
    <w:basedOn w:val="Normal"/>
    <w:uiPriority w:val="99"/>
    <w:rsid w:val="004A558A"/>
    <w:pPr>
      <w:spacing w:before="100" w:beforeAutospacing="1" w:after="100" w:afterAutospacing="1"/>
    </w:pPr>
    <w:rPr>
      <w:rFonts w:ascii="Arial Narrow" w:eastAsia="Arial Narrow" w:hAnsi="Arial Narrow" w:cs="Arial Narrow"/>
      <w:color w:val="000000"/>
    </w:rPr>
  </w:style>
  <w:style w:type="paragraph" w:styleId="Pieddepage">
    <w:name w:val="footer"/>
    <w:basedOn w:val="Normal"/>
    <w:link w:val="PieddepageCar"/>
    <w:uiPriority w:val="99"/>
    <w:rsid w:val="004A558A"/>
    <w:pPr>
      <w:tabs>
        <w:tab w:val="center" w:pos="4819"/>
        <w:tab w:val="right" w:pos="9071"/>
      </w:tabs>
    </w:pPr>
    <w:rPr>
      <w:snapToGrid w:val="0"/>
      <w:sz w:val="20"/>
      <w:szCs w:val="20"/>
    </w:rPr>
  </w:style>
  <w:style w:type="character" w:customStyle="1" w:styleId="PieddepageCar">
    <w:name w:val="Pied de page Car"/>
    <w:basedOn w:val="Policepardfaut"/>
    <w:link w:val="Pieddepage"/>
    <w:uiPriority w:val="99"/>
    <w:rsid w:val="004A558A"/>
    <w:rPr>
      <w:rFonts w:ascii="Times New Roman" w:eastAsia="Times New Roman" w:hAnsi="Times New Roman" w:cs="Times New Roman"/>
      <w:snapToGrid w:val="0"/>
      <w:kern w:val="0"/>
      <w:sz w:val="20"/>
      <w:szCs w:val="20"/>
      <w:lang w:val="fr-FR" w:eastAsia="fr-FR"/>
      <w14:ligatures w14:val="none"/>
    </w:rPr>
  </w:style>
  <w:style w:type="paragraph" w:styleId="En-tte">
    <w:name w:val="header"/>
    <w:basedOn w:val="Normal"/>
    <w:link w:val="En-tteCar"/>
    <w:uiPriority w:val="99"/>
    <w:rsid w:val="004A558A"/>
    <w:pPr>
      <w:tabs>
        <w:tab w:val="center" w:pos="4819"/>
        <w:tab w:val="right" w:pos="9071"/>
      </w:tabs>
    </w:pPr>
    <w:rPr>
      <w:snapToGrid w:val="0"/>
      <w:sz w:val="20"/>
      <w:szCs w:val="20"/>
    </w:rPr>
  </w:style>
  <w:style w:type="character" w:customStyle="1" w:styleId="En-tteCar">
    <w:name w:val="En-tête Car"/>
    <w:basedOn w:val="Policepardfaut"/>
    <w:link w:val="En-tte"/>
    <w:uiPriority w:val="99"/>
    <w:rsid w:val="004A558A"/>
    <w:rPr>
      <w:rFonts w:ascii="Times New Roman" w:eastAsia="Times New Roman" w:hAnsi="Times New Roman" w:cs="Times New Roman"/>
      <w:snapToGrid w:val="0"/>
      <w:kern w:val="0"/>
      <w:sz w:val="20"/>
      <w:szCs w:val="20"/>
      <w:lang w:val="fr-FR" w:eastAsia="fr-FR"/>
      <w14:ligatures w14:val="none"/>
    </w:rPr>
  </w:style>
  <w:style w:type="paragraph" w:styleId="TM2">
    <w:name w:val="toc 2"/>
    <w:basedOn w:val="Normal"/>
    <w:next w:val="Normal"/>
    <w:uiPriority w:val="39"/>
    <w:rsid w:val="004A558A"/>
    <w:pPr>
      <w:spacing w:before="120"/>
      <w:ind w:left="240"/>
    </w:pPr>
    <w:rPr>
      <w:b/>
      <w:sz w:val="22"/>
      <w:u w:val="single"/>
    </w:rPr>
  </w:style>
  <w:style w:type="paragraph" w:styleId="Listepuces3">
    <w:name w:val="List Bullet 3"/>
    <w:basedOn w:val="Normal"/>
    <w:rsid w:val="004A558A"/>
    <w:pPr>
      <w:numPr>
        <w:numId w:val="2"/>
      </w:numPr>
      <w:tabs>
        <w:tab w:val="clear" w:pos="926"/>
      </w:tabs>
      <w:ind w:left="0" w:firstLine="0"/>
      <w:jc w:val="right"/>
    </w:pPr>
    <w:rPr>
      <w:sz w:val="20"/>
      <w:szCs w:val="20"/>
    </w:rPr>
  </w:style>
  <w:style w:type="paragraph" w:styleId="Retraitnormal">
    <w:name w:val="Normal Indent"/>
    <w:basedOn w:val="Normal"/>
    <w:rsid w:val="004A558A"/>
    <w:pPr>
      <w:autoSpaceDE w:val="0"/>
      <w:autoSpaceDN w:val="0"/>
      <w:ind w:left="708"/>
    </w:pPr>
    <w:rPr>
      <w:rFonts w:ascii="TmsNewRmn (IBM4029)" w:hAnsi="TmsNewRmn (IBM4029)"/>
      <w:sz w:val="20"/>
      <w:szCs w:val="20"/>
      <w:lang w:val="fr-CA"/>
    </w:rPr>
  </w:style>
  <w:style w:type="paragraph" w:styleId="Listepuces">
    <w:name w:val="List Bullet"/>
    <w:basedOn w:val="Normal"/>
    <w:rsid w:val="004A558A"/>
    <w:pPr>
      <w:numPr>
        <w:numId w:val="3"/>
      </w:numPr>
      <w:tabs>
        <w:tab w:val="clear" w:pos="360"/>
      </w:tabs>
      <w:ind w:left="0" w:firstLine="0"/>
      <w:jc w:val="right"/>
    </w:pPr>
    <w:rPr>
      <w:sz w:val="20"/>
      <w:szCs w:val="20"/>
    </w:rPr>
  </w:style>
  <w:style w:type="paragraph" w:styleId="TM1">
    <w:name w:val="toc 1"/>
    <w:basedOn w:val="Normal"/>
    <w:next w:val="Normal"/>
    <w:uiPriority w:val="39"/>
    <w:rsid w:val="004A558A"/>
    <w:pPr>
      <w:tabs>
        <w:tab w:val="right" w:pos="10054"/>
      </w:tabs>
    </w:pPr>
    <w:rPr>
      <w:rFonts w:ascii="Calibri" w:hAnsi="Calibri" w:cs="Calibri"/>
      <w:b/>
      <w:sz w:val="22"/>
      <w:szCs w:val="22"/>
    </w:rPr>
  </w:style>
  <w:style w:type="paragraph" w:customStyle="1" w:styleId="CarCarCarCarCarCarCarCarCarCarCarCar">
    <w:name w:val="Car Car Car Car Car Car Car Car Car Car Car Car"/>
    <w:basedOn w:val="Normal"/>
    <w:rsid w:val="004A558A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rpsdetexte21">
    <w:name w:val="Corps de texte 21"/>
    <w:basedOn w:val="Normal"/>
    <w:rsid w:val="004A558A"/>
    <w:pPr>
      <w:overflowPunct w:val="0"/>
      <w:autoSpaceDE w:val="0"/>
      <w:autoSpaceDN w:val="0"/>
      <w:adjustRightInd w:val="0"/>
      <w:jc w:val="both"/>
      <w:textAlignment w:val="baseline"/>
    </w:pPr>
    <w:rPr>
      <w:sz w:val="28"/>
      <w:szCs w:val="20"/>
    </w:rPr>
  </w:style>
  <w:style w:type="paragraph" w:customStyle="1" w:styleId="BodyText21">
    <w:name w:val="Body Text 21"/>
    <w:basedOn w:val="Normal"/>
    <w:rsid w:val="004A558A"/>
    <w:pPr>
      <w:ind w:left="708"/>
      <w:jc w:val="center"/>
    </w:pPr>
    <w:rPr>
      <w:b/>
      <w:snapToGrid w:val="0"/>
      <w:sz w:val="28"/>
      <w:szCs w:val="20"/>
    </w:rPr>
  </w:style>
  <w:style w:type="paragraph" w:customStyle="1" w:styleId="Standart">
    <w:name w:val="Standart"/>
    <w:basedOn w:val="Normal"/>
    <w:rsid w:val="004A558A"/>
    <w:rPr>
      <w:rFonts w:ascii="Arial" w:hAnsi="Arial"/>
      <w:outline/>
      <w:color w:val="000000"/>
      <w:szCs w:val="20"/>
      <w:lang w:val="de-DE"/>
      <w14:shadow w14:blurRad="0" w14:dist="25400" w14:dir="2700000" w14:sx="0" w14:sy="0" w14:kx="0" w14:ky="0" w14:algn="none">
        <w14:srgbClr w14:val="000000">
          <w14:alpha w14:val="50000"/>
        </w14:srgbClr>
      </w14:shadow>
      <w14:textOutline w14:w="9525" w14:cap="flat" w14:cmpd="sng" w14:algn="ctr">
        <w14:solidFill>
          <w14:srgbClr w14:val="000000"/>
        </w14:solidFill>
        <w14:prstDash w14:val="solid"/>
        <w14:round/>
      </w14:textOutline>
      <w14:textFill>
        <w14:noFill/>
      </w14:textFill>
    </w:rPr>
  </w:style>
  <w:style w:type="paragraph" w:customStyle="1" w:styleId="Corpsdetexte31">
    <w:name w:val="Corps de texte 31"/>
    <w:basedOn w:val="Normal"/>
    <w:rsid w:val="004A558A"/>
    <w:pPr>
      <w:overflowPunct w:val="0"/>
      <w:autoSpaceDE w:val="0"/>
      <w:autoSpaceDN w:val="0"/>
      <w:adjustRightInd w:val="0"/>
      <w:jc w:val="both"/>
      <w:textAlignment w:val="baseline"/>
    </w:pPr>
    <w:rPr>
      <w:sz w:val="22"/>
      <w:szCs w:val="20"/>
      <w:lang w:val="fr-CA"/>
    </w:rPr>
  </w:style>
  <w:style w:type="paragraph" w:customStyle="1" w:styleId="Style1">
    <w:name w:val="Style1"/>
    <w:basedOn w:val="Normal"/>
    <w:link w:val="Style1Car"/>
    <w:rsid w:val="004A558A"/>
    <w:pPr>
      <w:spacing w:before="120"/>
      <w:jc w:val="both"/>
    </w:pPr>
    <w:rPr>
      <w:rFonts w:ascii="Arial Narrow" w:hAnsi="Arial Narrow"/>
      <w:szCs w:val="20"/>
      <w:lang w:val="fr-CA"/>
    </w:rPr>
  </w:style>
  <w:style w:type="paragraph" w:customStyle="1" w:styleId="ap">
    <w:name w:val="ap"/>
    <w:basedOn w:val="Normal"/>
    <w:rsid w:val="004A558A"/>
    <w:pPr>
      <w:spacing w:before="240"/>
      <w:jc w:val="both"/>
    </w:pPr>
    <w:rPr>
      <w:rFonts w:ascii="Arial Narrow" w:hAnsi="Arial Narrow"/>
      <w:b/>
      <w:bCs/>
      <w:i/>
      <w:iCs/>
      <w:sz w:val="28"/>
      <w:szCs w:val="33"/>
    </w:rPr>
  </w:style>
  <w:style w:type="paragraph" w:customStyle="1" w:styleId="Russite">
    <w:name w:val="Réussite"/>
    <w:basedOn w:val="Normal"/>
    <w:rsid w:val="004A558A"/>
    <w:pPr>
      <w:tabs>
        <w:tab w:val="left" w:pos="360"/>
      </w:tabs>
      <w:spacing w:before="60" w:after="60"/>
      <w:ind w:left="360" w:hanging="360"/>
      <w:jc w:val="both"/>
    </w:pPr>
    <w:rPr>
      <w:sz w:val="22"/>
      <w:szCs w:val="20"/>
    </w:rPr>
  </w:style>
  <w:style w:type="paragraph" w:customStyle="1" w:styleId="xl24">
    <w:name w:val="xl24"/>
    <w:basedOn w:val="Normal"/>
    <w:rsid w:val="004A558A"/>
    <w:pPr>
      <w:pBdr>
        <w:bottom w:val="single" w:sz="4" w:space="0" w:color="auto"/>
        <w:right w:val="single" w:sz="12" w:space="0" w:color="auto"/>
      </w:pBdr>
      <w:spacing w:before="100" w:beforeAutospacing="1" w:after="100" w:afterAutospacing="1"/>
      <w:textAlignment w:val="top"/>
    </w:pPr>
    <w:rPr>
      <w:rFonts w:eastAsia="Arial Narrow"/>
    </w:rPr>
  </w:style>
  <w:style w:type="paragraph" w:customStyle="1" w:styleId="lettre">
    <w:name w:val="lettre"/>
    <w:basedOn w:val="Normal"/>
    <w:rsid w:val="004A558A"/>
    <w:pPr>
      <w:autoSpaceDE w:val="0"/>
      <w:autoSpaceDN w:val="0"/>
      <w:spacing w:before="120"/>
    </w:pPr>
    <w:rPr>
      <w:outline/>
      <w:color w:val="000000"/>
      <w14:shadow w14:blurRad="0" w14:dist="25400" w14:dir="2700000" w14:sx="0" w14:sy="0" w14:kx="0" w14:ky="0" w14:algn="none">
        <w14:srgbClr w14:val="000000">
          <w14:alpha w14:val="50000"/>
        </w14:srgbClr>
      </w14:shadow>
      <w14:textOutline w14:w="9525" w14:cap="flat" w14:cmpd="sng" w14:algn="ctr">
        <w14:solidFill>
          <w14:srgbClr w14:val="000000"/>
        </w14:solidFill>
        <w14:prstDash w14:val="solid"/>
        <w14:round/>
      </w14:textOutline>
      <w14:textFill>
        <w14:noFill/>
      </w14:textFill>
    </w:rPr>
  </w:style>
  <w:style w:type="paragraph" w:customStyle="1" w:styleId="Tiret2">
    <w:name w:val="Tiret 2"/>
    <w:basedOn w:val="Tiret"/>
    <w:rsid w:val="004A558A"/>
    <w:pPr>
      <w:tabs>
        <w:tab w:val="left" w:pos="2733"/>
        <w:tab w:val="left" w:pos="3453"/>
        <w:tab w:val="left" w:pos="4173"/>
        <w:tab w:val="left" w:pos="4893"/>
        <w:tab w:val="left" w:pos="5613"/>
        <w:tab w:val="left" w:pos="6333"/>
        <w:tab w:val="left" w:pos="7053"/>
        <w:tab w:val="left" w:pos="7773"/>
        <w:tab w:val="left" w:pos="8493"/>
        <w:tab w:val="left" w:pos="9213"/>
        <w:tab w:val="left" w:pos="9933"/>
        <w:tab w:val="left" w:pos="10653"/>
        <w:tab w:val="left" w:pos="11373"/>
      </w:tabs>
      <w:ind w:left="720" w:hanging="360"/>
    </w:pPr>
  </w:style>
  <w:style w:type="paragraph" w:customStyle="1" w:styleId="Tiret">
    <w:name w:val="Tiret"/>
    <w:basedOn w:val="Texte"/>
    <w:rsid w:val="004A558A"/>
    <w:pPr>
      <w:tabs>
        <w:tab w:val="left" w:pos="720"/>
        <w:tab w:val="left" w:pos="1928"/>
      </w:tabs>
      <w:spacing w:before="120"/>
      <w:ind w:left="1928" w:hanging="227"/>
    </w:pPr>
  </w:style>
  <w:style w:type="paragraph" w:customStyle="1" w:styleId="Texte">
    <w:name w:val="Texte"/>
    <w:basedOn w:val="Normal"/>
    <w:rsid w:val="004A558A"/>
    <w:pPr>
      <w:keepLines/>
      <w:spacing w:before="240"/>
      <w:ind w:left="1134"/>
      <w:jc w:val="both"/>
    </w:pPr>
    <w:rPr>
      <w:color w:val="000000"/>
      <w:szCs w:val="20"/>
    </w:rPr>
  </w:style>
  <w:style w:type="paragraph" w:customStyle="1" w:styleId="MNtitre3">
    <w:name w:val="MN titre3"/>
    <w:basedOn w:val="MNtitre2"/>
    <w:rsid w:val="004A558A"/>
    <w:rPr>
      <w:sz w:val="28"/>
    </w:rPr>
  </w:style>
  <w:style w:type="paragraph" w:customStyle="1" w:styleId="MNtitre2">
    <w:name w:val="MN titre2"/>
    <w:basedOn w:val="Normal"/>
    <w:rsid w:val="004A558A"/>
    <w:rPr>
      <w:sz w:val="32"/>
    </w:rPr>
  </w:style>
  <w:style w:type="paragraph" w:customStyle="1" w:styleId="Effectif">
    <w:name w:val="Effectif"/>
    <w:basedOn w:val="Normal"/>
    <w:rsid w:val="004A558A"/>
    <w:pPr>
      <w:widowControl w:val="0"/>
      <w:tabs>
        <w:tab w:val="right" w:pos="13467"/>
      </w:tabs>
      <w:jc w:val="center"/>
    </w:pPr>
    <w:rPr>
      <w:rFonts w:ascii="Arial" w:hAnsi="Arial"/>
      <w:b/>
      <w:szCs w:val="20"/>
    </w:rPr>
  </w:style>
  <w:style w:type="paragraph" w:customStyle="1" w:styleId="Head22">
    <w:name w:val="Head 2.2"/>
    <w:basedOn w:val="Normal"/>
    <w:rsid w:val="004A558A"/>
    <w:pPr>
      <w:suppressAutoHyphens/>
      <w:autoSpaceDE w:val="0"/>
      <w:autoSpaceDN w:val="0"/>
      <w:ind w:left="360" w:hanging="360"/>
    </w:pPr>
    <w:rPr>
      <w:b/>
      <w:bCs/>
    </w:rPr>
  </w:style>
  <w:style w:type="paragraph" w:customStyle="1" w:styleId="textes">
    <w:name w:val="textes"/>
    <w:basedOn w:val="Normal"/>
    <w:rsid w:val="004A558A"/>
    <w:pPr>
      <w:spacing w:before="100" w:beforeAutospacing="1" w:after="100" w:afterAutospacing="1"/>
    </w:pPr>
    <w:rPr>
      <w:rFonts w:ascii="Arial" w:hAnsi="Arial" w:cs="Arial"/>
      <w:sz w:val="22"/>
      <w:szCs w:val="22"/>
    </w:rPr>
  </w:style>
  <w:style w:type="paragraph" w:customStyle="1" w:styleId="style11">
    <w:name w:val="style11"/>
    <w:basedOn w:val="Normal"/>
    <w:rsid w:val="004A558A"/>
    <w:pPr>
      <w:spacing w:before="100" w:beforeAutospacing="1" w:after="100" w:afterAutospacing="1"/>
    </w:pPr>
    <w:rPr>
      <w:color w:val="092264"/>
    </w:rPr>
  </w:style>
  <w:style w:type="paragraph" w:customStyle="1" w:styleId="CarCarCarCar">
    <w:name w:val="Car Car Car Car"/>
    <w:basedOn w:val="Normal"/>
    <w:rsid w:val="004A558A"/>
    <w:pPr>
      <w:widowControl w:val="0"/>
      <w:adjustRightInd w:val="0"/>
      <w:spacing w:after="160" w:line="240" w:lineRule="exact"/>
      <w:jc w:val="both"/>
      <w:textAlignment w:val="baseline"/>
    </w:pPr>
    <w:rPr>
      <w:rFonts w:ascii="Verdana" w:hAnsi="Verdana"/>
      <w:sz w:val="20"/>
      <w:szCs w:val="20"/>
      <w:lang w:val="en-US" w:eastAsia="en-US"/>
    </w:rPr>
  </w:style>
  <w:style w:type="table" w:styleId="Grilledutableau">
    <w:name w:val="Table Grid"/>
    <w:basedOn w:val="TableauNormal"/>
    <w:uiPriority w:val="59"/>
    <w:rsid w:val="004A558A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fr-FR" w:eastAsia="fr-FR"/>
      <w14:ligatures w14:val="non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harChar1">
    <w:name w:val="Char Char1"/>
    <w:basedOn w:val="Normal"/>
    <w:rsid w:val="004A558A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arCarCar1Car">
    <w:name w:val="Car Car Car1 Car"/>
    <w:basedOn w:val="Normal"/>
    <w:rsid w:val="004A558A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ar">
    <w:name w:val="Car"/>
    <w:basedOn w:val="Normal"/>
    <w:rsid w:val="004A558A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arCarCarCarCarCarCarCarCarCarCarCarCarCarCarCar">
    <w:name w:val="Car Car Car Car Car Car Car Car Car Car Car Car Car Car Car Car"/>
    <w:basedOn w:val="Normal"/>
    <w:rsid w:val="004A558A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arCarCarCarCarCarCarCarCarCarCarCarCar">
    <w:name w:val="Car Car Car Car Car Car Car Car Car Car Car Car Car"/>
    <w:basedOn w:val="Normal"/>
    <w:rsid w:val="004A558A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font5">
    <w:name w:val="font5"/>
    <w:basedOn w:val="Normal"/>
    <w:rsid w:val="004A558A"/>
    <w:pPr>
      <w:spacing w:before="100" w:beforeAutospacing="1" w:after="100" w:afterAutospacing="1"/>
    </w:pPr>
    <w:rPr>
      <w:rFonts w:ascii="Arial" w:hAnsi="Arial" w:cs="Arial"/>
      <w:b/>
      <w:bCs/>
      <w:sz w:val="16"/>
      <w:szCs w:val="16"/>
    </w:rPr>
  </w:style>
  <w:style w:type="paragraph" w:customStyle="1" w:styleId="font6">
    <w:name w:val="font6"/>
    <w:basedOn w:val="Normal"/>
    <w:rsid w:val="004A558A"/>
    <w:pPr>
      <w:spacing w:before="100" w:beforeAutospacing="1" w:after="100" w:afterAutospacing="1"/>
    </w:pPr>
    <w:rPr>
      <w:rFonts w:ascii="Arial Narrow" w:hAnsi="Arial Narrow"/>
      <w:b/>
      <w:bCs/>
      <w:sz w:val="20"/>
      <w:szCs w:val="20"/>
    </w:rPr>
  </w:style>
  <w:style w:type="paragraph" w:customStyle="1" w:styleId="font7">
    <w:name w:val="font7"/>
    <w:basedOn w:val="Normal"/>
    <w:rsid w:val="004A558A"/>
    <w:pPr>
      <w:spacing w:before="100" w:beforeAutospacing="1" w:after="100" w:afterAutospacing="1"/>
    </w:pPr>
    <w:rPr>
      <w:rFonts w:ascii="Arial Narrow" w:hAnsi="Arial Narrow"/>
      <w:sz w:val="20"/>
      <w:szCs w:val="20"/>
    </w:rPr>
  </w:style>
  <w:style w:type="paragraph" w:customStyle="1" w:styleId="font8">
    <w:name w:val="font8"/>
    <w:basedOn w:val="Normal"/>
    <w:rsid w:val="004A558A"/>
    <w:pPr>
      <w:spacing w:before="100" w:beforeAutospacing="1" w:after="100" w:afterAutospacing="1"/>
    </w:pPr>
    <w:rPr>
      <w:rFonts w:ascii="Arial Narrow" w:hAnsi="Arial Narrow"/>
      <w:b/>
      <w:bCs/>
      <w:color w:val="800000"/>
      <w:sz w:val="20"/>
      <w:szCs w:val="20"/>
    </w:rPr>
  </w:style>
  <w:style w:type="paragraph" w:customStyle="1" w:styleId="font9">
    <w:name w:val="font9"/>
    <w:basedOn w:val="Normal"/>
    <w:rsid w:val="004A558A"/>
    <w:pPr>
      <w:spacing w:before="100" w:beforeAutospacing="1" w:after="100" w:afterAutospacing="1"/>
    </w:pPr>
    <w:rPr>
      <w:rFonts w:ascii="Arial Narrow" w:hAnsi="Arial Narrow"/>
      <w:color w:val="FF0000"/>
      <w:sz w:val="20"/>
      <w:szCs w:val="20"/>
    </w:rPr>
  </w:style>
  <w:style w:type="paragraph" w:customStyle="1" w:styleId="xl22">
    <w:name w:val="xl22"/>
    <w:basedOn w:val="Normal"/>
    <w:rsid w:val="004A55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rFonts w:ascii="Arial Narrow" w:hAnsi="Arial Narrow"/>
      <w:b/>
      <w:bCs/>
    </w:rPr>
  </w:style>
  <w:style w:type="paragraph" w:customStyle="1" w:styleId="xl23">
    <w:name w:val="xl23"/>
    <w:basedOn w:val="Normal"/>
    <w:rsid w:val="004A55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Narrow" w:hAnsi="Arial Narrow"/>
      <w:b/>
      <w:bCs/>
    </w:rPr>
  </w:style>
  <w:style w:type="paragraph" w:customStyle="1" w:styleId="xl25">
    <w:name w:val="xl25"/>
    <w:basedOn w:val="Normal"/>
    <w:rsid w:val="004A55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</w:rPr>
  </w:style>
  <w:style w:type="paragraph" w:customStyle="1" w:styleId="xl26">
    <w:name w:val="xl26"/>
    <w:basedOn w:val="Normal"/>
    <w:rsid w:val="004A55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</w:rPr>
  </w:style>
  <w:style w:type="paragraph" w:customStyle="1" w:styleId="xl27">
    <w:name w:val="xl27"/>
    <w:basedOn w:val="Normal"/>
    <w:rsid w:val="004A55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28">
    <w:name w:val="xl28"/>
    <w:basedOn w:val="Normal"/>
    <w:rsid w:val="004A55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</w:style>
  <w:style w:type="paragraph" w:customStyle="1" w:styleId="xl29">
    <w:name w:val="xl29"/>
    <w:basedOn w:val="Normal"/>
    <w:rsid w:val="004A55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30">
    <w:name w:val="xl30"/>
    <w:basedOn w:val="Normal"/>
    <w:rsid w:val="004A55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</w:rPr>
  </w:style>
  <w:style w:type="paragraph" w:customStyle="1" w:styleId="xl31">
    <w:name w:val="xl31"/>
    <w:basedOn w:val="Normal"/>
    <w:rsid w:val="004A55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32">
    <w:name w:val="xl32"/>
    <w:basedOn w:val="Normal"/>
    <w:rsid w:val="004A558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33">
    <w:name w:val="xl33"/>
    <w:basedOn w:val="Normal"/>
    <w:rsid w:val="004A55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  <w:textAlignment w:val="center"/>
    </w:pPr>
  </w:style>
  <w:style w:type="paragraph" w:customStyle="1" w:styleId="xl34">
    <w:name w:val="xl34"/>
    <w:basedOn w:val="Normal"/>
    <w:rsid w:val="004A55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/>
      <w:jc w:val="both"/>
    </w:pPr>
    <w:rPr>
      <w:rFonts w:ascii="Arial Narrow" w:hAnsi="Arial Narrow"/>
      <w:b/>
      <w:bCs/>
      <w:color w:val="FF0000"/>
    </w:rPr>
  </w:style>
  <w:style w:type="paragraph" w:customStyle="1" w:styleId="xl35">
    <w:name w:val="xl35"/>
    <w:basedOn w:val="Normal"/>
    <w:rsid w:val="004A55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/>
      <w:jc w:val="center"/>
      <w:textAlignment w:val="center"/>
    </w:pPr>
    <w:rPr>
      <w:color w:val="FF0000"/>
    </w:rPr>
  </w:style>
  <w:style w:type="paragraph" w:customStyle="1" w:styleId="xl36">
    <w:name w:val="xl36"/>
    <w:basedOn w:val="Normal"/>
    <w:rsid w:val="004A55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/>
      <w:jc w:val="center"/>
      <w:textAlignment w:val="center"/>
    </w:pPr>
    <w:rPr>
      <w:b/>
      <w:bCs/>
      <w:color w:val="FF0000"/>
    </w:rPr>
  </w:style>
  <w:style w:type="paragraph" w:customStyle="1" w:styleId="CarCarCarCarCarCarCar">
    <w:name w:val="Car Car Car Car Car Car Car"/>
    <w:basedOn w:val="Normal"/>
    <w:rsid w:val="004A558A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newsection2">
    <w:name w:val="new_section2"/>
    <w:basedOn w:val="Normal"/>
    <w:rsid w:val="004A558A"/>
    <w:pPr>
      <w:spacing w:before="100" w:beforeAutospacing="1" w:after="100" w:afterAutospacing="1"/>
    </w:pPr>
    <w:rPr>
      <w:sz w:val="26"/>
      <w:szCs w:val="26"/>
    </w:rPr>
  </w:style>
  <w:style w:type="paragraph" w:customStyle="1" w:styleId="newsection">
    <w:name w:val="new_section"/>
    <w:basedOn w:val="Normal"/>
    <w:rsid w:val="004A558A"/>
    <w:pPr>
      <w:spacing w:before="100" w:beforeAutospacing="1" w:after="100" w:afterAutospacing="1"/>
    </w:pPr>
  </w:style>
  <w:style w:type="paragraph" w:customStyle="1" w:styleId="Default">
    <w:name w:val="Default"/>
    <w:rsid w:val="004A558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val="fr-FR" w:eastAsia="fr-FR"/>
      <w14:ligatures w14:val="none"/>
    </w:rPr>
  </w:style>
  <w:style w:type="paragraph" w:customStyle="1" w:styleId="1">
    <w:name w:val="1"/>
    <w:basedOn w:val="Normal"/>
    <w:rsid w:val="004A558A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2">
    <w:name w:val="2"/>
    <w:basedOn w:val="Normal"/>
    <w:rsid w:val="004A558A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textstyle9">
    <w:name w:val="text style9"/>
    <w:basedOn w:val="Policepardfaut"/>
    <w:rsid w:val="004A558A"/>
  </w:style>
  <w:style w:type="character" w:customStyle="1" w:styleId="smalltext2">
    <w:name w:val="smalltext2"/>
    <w:rsid w:val="004A558A"/>
    <w:rPr>
      <w:rFonts w:ascii="Verdana" w:hAnsi="Verdana" w:hint="default"/>
      <w:sz w:val="15"/>
      <w:szCs w:val="15"/>
    </w:rPr>
  </w:style>
  <w:style w:type="character" w:customStyle="1" w:styleId="magicolor2">
    <w:name w:val="magicolor2"/>
    <w:rsid w:val="004A558A"/>
    <w:rPr>
      <w:color w:val="E1005C"/>
    </w:rPr>
  </w:style>
  <w:style w:type="paragraph" w:customStyle="1" w:styleId="retrait">
    <w:name w:val="retrait"/>
    <w:basedOn w:val="Normal"/>
    <w:rsid w:val="004A558A"/>
    <w:pPr>
      <w:widowControl w:val="0"/>
      <w:tabs>
        <w:tab w:val="left" w:pos="598"/>
      </w:tabs>
      <w:ind w:left="598" w:hanging="420"/>
    </w:pPr>
    <w:rPr>
      <w:snapToGrid w:val="0"/>
      <w:sz w:val="20"/>
      <w:szCs w:val="20"/>
    </w:rPr>
  </w:style>
  <w:style w:type="paragraph" w:customStyle="1" w:styleId="xl37">
    <w:name w:val="xl37"/>
    <w:basedOn w:val="Normal"/>
    <w:rsid w:val="004A558A"/>
    <w:pPr>
      <w:pBdr>
        <w:top w:val="single" w:sz="4" w:space="0" w:color="000000"/>
        <w:left w:val="single" w:sz="8" w:space="0" w:color="000000"/>
        <w:bottom w:val="single" w:sz="8" w:space="0" w:color="000000"/>
      </w:pBdr>
      <w:spacing w:before="100" w:beforeAutospacing="1" w:after="100" w:afterAutospacing="1"/>
      <w:textAlignment w:val="top"/>
    </w:pPr>
    <w:rPr>
      <w:rFonts w:ascii="Arial" w:eastAsia="Arial Narrow" w:hAnsi="Arial" w:cs="Arial"/>
      <w:color w:val="000000"/>
    </w:rPr>
  </w:style>
  <w:style w:type="paragraph" w:customStyle="1" w:styleId="xl38">
    <w:name w:val="xl38"/>
    <w:basedOn w:val="Normal"/>
    <w:rsid w:val="004A558A"/>
    <w:pPr>
      <w:pBdr>
        <w:top w:val="single" w:sz="8" w:space="0" w:color="000000"/>
        <w:left w:val="single" w:sz="8" w:space="0" w:color="000000"/>
        <w:bottom w:val="single" w:sz="4" w:space="0" w:color="000000"/>
      </w:pBdr>
      <w:spacing w:before="100" w:beforeAutospacing="1" w:after="100" w:afterAutospacing="1"/>
      <w:textAlignment w:val="top"/>
    </w:pPr>
    <w:rPr>
      <w:rFonts w:ascii="Arial" w:eastAsia="Arial Narrow" w:hAnsi="Arial" w:cs="Arial"/>
      <w:color w:val="000000"/>
    </w:rPr>
  </w:style>
  <w:style w:type="paragraph" w:customStyle="1" w:styleId="xl39">
    <w:name w:val="xl39"/>
    <w:basedOn w:val="Normal"/>
    <w:rsid w:val="004A558A"/>
    <w:pPr>
      <w:pBdr>
        <w:top w:val="single" w:sz="4" w:space="0" w:color="000000"/>
        <w:left w:val="single" w:sz="8" w:space="0" w:color="000000"/>
        <w:bottom w:val="single" w:sz="4" w:space="0" w:color="000000"/>
      </w:pBdr>
      <w:spacing w:before="100" w:beforeAutospacing="1" w:after="100" w:afterAutospacing="1"/>
      <w:textAlignment w:val="top"/>
    </w:pPr>
    <w:rPr>
      <w:rFonts w:ascii="Arial" w:eastAsia="Arial Narrow" w:hAnsi="Arial" w:cs="Arial"/>
    </w:rPr>
  </w:style>
  <w:style w:type="paragraph" w:customStyle="1" w:styleId="xl40">
    <w:name w:val="xl40"/>
    <w:basedOn w:val="Normal"/>
    <w:rsid w:val="004A558A"/>
    <w:pPr>
      <w:pBdr>
        <w:top w:val="single" w:sz="8" w:space="0" w:color="000000"/>
        <w:left w:val="single" w:sz="8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/>
      <w:jc w:val="center"/>
      <w:textAlignment w:val="top"/>
    </w:pPr>
    <w:rPr>
      <w:rFonts w:ascii="Arial" w:eastAsia="Arial Narrow" w:hAnsi="Arial" w:cs="Arial"/>
      <w:color w:val="000000"/>
    </w:rPr>
  </w:style>
  <w:style w:type="paragraph" w:customStyle="1" w:styleId="xl41">
    <w:name w:val="xl41"/>
    <w:basedOn w:val="Normal"/>
    <w:rsid w:val="004A558A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/>
      <w:jc w:val="center"/>
      <w:textAlignment w:val="top"/>
    </w:pPr>
    <w:rPr>
      <w:rFonts w:ascii="Arial" w:eastAsia="Arial Narrow" w:hAnsi="Arial" w:cs="Arial"/>
    </w:rPr>
  </w:style>
  <w:style w:type="paragraph" w:customStyle="1" w:styleId="xl42">
    <w:name w:val="xl42"/>
    <w:basedOn w:val="Normal"/>
    <w:rsid w:val="004A558A"/>
    <w:pPr>
      <w:pBdr>
        <w:top w:val="single" w:sz="4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/>
      <w:jc w:val="center"/>
      <w:textAlignment w:val="top"/>
    </w:pPr>
    <w:rPr>
      <w:rFonts w:ascii="Arial" w:eastAsia="Arial Narrow" w:hAnsi="Arial" w:cs="Arial"/>
      <w:color w:val="000000"/>
    </w:rPr>
  </w:style>
  <w:style w:type="paragraph" w:customStyle="1" w:styleId="xl43">
    <w:name w:val="xl43"/>
    <w:basedOn w:val="Normal"/>
    <w:rsid w:val="004A558A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  <w:rPr>
      <w:rFonts w:ascii="Arial Narrow" w:eastAsia="Arial Narrow" w:hAnsi="Arial Narrow" w:cs="Arial Narrow"/>
    </w:rPr>
  </w:style>
  <w:style w:type="paragraph" w:customStyle="1" w:styleId="xl44">
    <w:name w:val="xl44"/>
    <w:basedOn w:val="Normal"/>
    <w:rsid w:val="004A558A"/>
    <w:pPr>
      <w:pBdr>
        <w:top w:val="single" w:sz="8" w:space="0" w:color="000000"/>
        <w:left w:val="single" w:sz="8" w:space="0" w:color="000000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Arial Narrow" w:hAnsi="Arial" w:cs="Arial"/>
      <w:b/>
      <w:bCs/>
    </w:rPr>
  </w:style>
  <w:style w:type="paragraph" w:customStyle="1" w:styleId="xl45">
    <w:name w:val="xl45"/>
    <w:basedOn w:val="Normal"/>
    <w:rsid w:val="004A558A"/>
    <w:pPr>
      <w:pBdr>
        <w:left w:val="single" w:sz="8" w:space="0" w:color="000000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Arial Narrow" w:hAnsi="Arial" w:cs="Arial"/>
      <w:b/>
      <w:bCs/>
    </w:rPr>
  </w:style>
  <w:style w:type="paragraph" w:customStyle="1" w:styleId="xl46">
    <w:name w:val="xl46"/>
    <w:basedOn w:val="Normal"/>
    <w:rsid w:val="004A558A"/>
    <w:pPr>
      <w:pBdr>
        <w:left w:val="single" w:sz="8" w:space="0" w:color="000000"/>
        <w:bottom w:val="single" w:sz="8" w:space="0" w:color="000000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Arial Narrow" w:hAnsi="Arial" w:cs="Arial"/>
      <w:b/>
      <w:bCs/>
    </w:rPr>
  </w:style>
  <w:style w:type="paragraph" w:customStyle="1" w:styleId="xl47">
    <w:name w:val="xl47"/>
    <w:basedOn w:val="Normal"/>
    <w:rsid w:val="004A558A"/>
    <w:pPr>
      <w:spacing w:before="100" w:beforeAutospacing="1" w:after="100" w:afterAutospacing="1"/>
      <w:jc w:val="center"/>
      <w:textAlignment w:val="center"/>
    </w:pPr>
    <w:rPr>
      <w:rFonts w:ascii="Arial" w:eastAsia="Arial Narrow" w:hAnsi="Arial" w:cs="Arial"/>
      <w:color w:val="000000"/>
    </w:rPr>
  </w:style>
  <w:style w:type="paragraph" w:customStyle="1" w:styleId="xl48">
    <w:name w:val="xl48"/>
    <w:basedOn w:val="Normal"/>
    <w:rsid w:val="004A558A"/>
    <w:pPr>
      <w:spacing w:before="100" w:beforeAutospacing="1" w:after="100" w:afterAutospacing="1"/>
      <w:jc w:val="center"/>
    </w:pPr>
    <w:rPr>
      <w:rFonts w:ascii="Arial" w:eastAsia="Arial Narrow" w:hAnsi="Arial" w:cs="Arial"/>
      <w:b/>
      <w:bCs/>
    </w:rPr>
  </w:style>
  <w:style w:type="paragraph" w:customStyle="1" w:styleId="xl49">
    <w:name w:val="xl49"/>
    <w:basedOn w:val="Normal"/>
    <w:rsid w:val="004A55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Arial Narrow"/>
      <w:b/>
      <w:bCs/>
    </w:rPr>
  </w:style>
  <w:style w:type="paragraph" w:customStyle="1" w:styleId="xl50">
    <w:name w:val="xl50"/>
    <w:basedOn w:val="Normal"/>
    <w:rsid w:val="004A55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Arial Narrow"/>
      <w:b/>
      <w:bCs/>
    </w:rPr>
  </w:style>
  <w:style w:type="paragraph" w:customStyle="1" w:styleId="xl51">
    <w:name w:val="xl51"/>
    <w:basedOn w:val="Normal"/>
    <w:rsid w:val="004A55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Arial Narrow"/>
      <w:b/>
      <w:bCs/>
    </w:rPr>
  </w:style>
  <w:style w:type="paragraph" w:customStyle="1" w:styleId="msonospacing0">
    <w:name w:val="msonospacing"/>
    <w:basedOn w:val="Normal"/>
    <w:rsid w:val="004A558A"/>
    <w:pPr>
      <w:spacing w:before="100" w:beforeAutospacing="1" w:after="100" w:afterAutospacing="1"/>
    </w:pPr>
    <w:rPr>
      <w:rFonts w:ascii="Arial" w:hAnsi="Arial" w:cs="Arial"/>
      <w:color w:val="000000"/>
      <w:sz w:val="15"/>
      <w:szCs w:val="15"/>
    </w:rPr>
  </w:style>
  <w:style w:type="character" w:customStyle="1" w:styleId="prodlistdescription">
    <w:name w:val="prodlistdescription"/>
    <w:basedOn w:val="Policepardfaut"/>
    <w:rsid w:val="004A558A"/>
  </w:style>
  <w:style w:type="paragraph" w:customStyle="1" w:styleId="descriptionproduitfrancais">
    <w:name w:val="description_produit_francais"/>
    <w:basedOn w:val="Normal"/>
    <w:rsid w:val="004A558A"/>
    <w:pPr>
      <w:spacing w:before="60" w:after="75"/>
      <w:jc w:val="both"/>
    </w:pPr>
    <w:rPr>
      <w:rFonts w:ascii="Verdana" w:hAnsi="Verdana"/>
      <w:color w:val="000000"/>
      <w:sz w:val="17"/>
      <w:szCs w:val="17"/>
    </w:rPr>
  </w:style>
  <w:style w:type="character" w:customStyle="1" w:styleId="importantfont12">
    <w:name w:val="important font_12"/>
    <w:basedOn w:val="Policepardfaut"/>
    <w:rsid w:val="004A558A"/>
  </w:style>
  <w:style w:type="paragraph" w:customStyle="1" w:styleId="vs-detail-description-textvs-search-word-container">
    <w:name w:val="vs-detail-description-text vs-search-word-container"/>
    <w:basedOn w:val="Normal"/>
    <w:rsid w:val="004A558A"/>
    <w:pPr>
      <w:spacing w:before="100" w:beforeAutospacing="1" w:after="100" w:afterAutospacing="1"/>
    </w:pPr>
  </w:style>
  <w:style w:type="paragraph" w:customStyle="1" w:styleId="Style2">
    <w:name w:val="Style2"/>
    <w:basedOn w:val="Normal"/>
    <w:rsid w:val="004A558A"/>
    <w:pPr>
      <w:spacing w:before="120"/>
      <w:ind w:left="851" w:hanging="284"/>
      <w:jc w:val="both"/>
    </w:pPr>
    <w:rPr>
      <w:rFonts w:ascii="Arial Narrow" w:hAnsi="Arial Narrow"/>
      <w:szCs w:val="20"/>
      <w:lang w:val="fr-CA"/>
    </w:rPr>
  </w:style>
  <w:style w:type="paragraph" w:customStyle="1" w:styleId="greytxt">
    <w:name w:val="greytxt"/>
    <w:basedOn w:val="Normal"/>
    <w:rsid w:val="004A558A"/>
    <w:pPr>
      <w:spacing w:before="100" w:beforeAutospacing="1" w:after="100" w:afterAutospacing="1" w:line="300" w:lineRule="atLeast"/>
    </w:pPr>
    <w:rPr>
      <w:color w:val="535353"/>
      <w:sz w:val="22"/>
      <w:szCs w:val="22"/>
    </w:rPr>
  </w:style>
  <w:style w:type="character" w:customStyle="1" w:styleId="style351">
    <w:name w:val="style351"/>
    <w:rsid w:val="004A558A"/>
    <w:rPr>
      <w:b/>
      <w:bCs/>
      <w:color w:val="0000FF"/>
    </w:rPr>
  </w:style>
  <w:style w:type="character" w:customStyle="1" w:styleId="style331">
    <w:name w:val="style331"/>
    <w:rsid w:val="004A558A"/>
    <w:rPr>
      <w:b/>
      <w:bCs/>
      <w:color w:val="FF0000"/>
      <w:sz w:val="28"/>
      <w:szCs w:val="28"/>
    </w:rPr>
  </w:style>
  <w:style w:type="character" w:customStyle="1" w:styleId="style671">
    <w:name w:val="style671"/>
    <w:rsid w:val="004A558A"/>
    <w:rPr>
      <w:color w:val="0000FF"/>
      <w:sz w:val="22"/>
      <w:szCs w:val="22"/>
    </w:rPr>
  </w:style>
  <w:style w:type="character" w:customStyle="1" w:styleId="style301">
    <w:name w:val="style301"/>
    <w:rsid w:val="004A558A"/>
    <w:rPr>
      <w:color w:val="FF0000"/>
    </w:rPr>
  </w:style>
  <w:style w:type="character" w:customStyle="1" w:styleId="style481">
    <w:name w:val="style481"/>
    <w:rsid w:val="004A558A"/>
    <w:rPr>
      <w:b/>
      <w:bCs/>
      <w:color w:val="0000FF"/>
      <w:sz w:val="22"/>
      <w:szCs w:val="22"/>
    </w:rPr>
  </w:style>
  <w:style w:type="character" w:customStyle="1" w:styleId="style291">
    <w:name w:val="style291"/>
    <w:rsid w:val="004A558A"/>
    <w:rPr>
      <w:color w:val="0000FF"/>
      <w:sz w:val="22"/>
      <w:szCs w:val="22"/>
    </w:rPr>
  </w:style>
  <w:style w:type="character" w:customStyle="1" w:styleId="style461">
    <w:name w:val="style461"/>
    <w:rsid w:val="004A558A"/>
    <w:rPr>
      <w:b/>
      <w:bCs/>
      <w:color w:val="0000FF"/>
    </w:rPr>
  </w:style>
  <w:style w:type="character" w:customStyle="1" w:styleId="style661">
    <w:name w:val="style661"/>
    <w:rsid w:val="004A558A"/>
    <w:rPr>
      <w:b/>
      <w:bCs/>
      <w:color w:val="FF0000"/>
      <w:sz w:val="28"/>
      <w:szCs w:val="28"/>
    </w:rPr>
  </w:style>
  <w:style w:type="paragraph" w:customStyle="1" w:styleId="Contenudetableau">
    <w:name w:val="Contenu de tableau"/>
    <w:basedOn w:val="Normal"/>
    <w:rsid w:val="004A558A"/>
    <w:pPr>
      <w:widowControl w:val="0"/>
      <w:suppressLineNumbers/>
      <w:suppressAutoHyphens/>
      <w:autoSpaceDN w:val="0"/>
      <w:textAlignment w:val="baseline"/>
    </w:pPr>
    <w:rPr>
      <w:rFonts w:eastAsia="Arial Narrow"/>
    </w:rPr>
  </w:style>
  <w:style w:type="character" w:customStyle="1" w:styleId="longtext">
    <w:name w:val="long_text"/>
    <w:rsid w:val="004A558A"/>
  </w:style>
  <w:style w:type="character" w:customStyle="1" w:styleId="hps">
    <w:name w:val="hps"/>
    <w:rsid w:val="004A558A"/>
  </w:style>
  <w:style w:type="character" w:customStyle="1" w:styleId="hpsatn">
    <w:name w:val="hps atn"/>
    <w:rsid w:val="004A558A"/>
  </w:style>
  <w:style w:type="character" w:customStyle="1" w:styleId="atn">
    <w:name w:val="atn"/>
    <w:rsid w:val="004A558A"/>
  </w:style>
  <w:style w:type="table" w:customStyle="1" w:styleId="Grilledutableau1">
    <w:name w:val="Grille du tableau1"/>
    <w:basedOn w:val="TableauNormal"/>
    <w:uiPriority w:val="59"/>
    <w:rsid w:val="004A558A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fr-FR" w:eastAsia="fr-FR"/>
      <w14:ligatures w14:val="none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aragraphedeliste1">
    <w:name w:val="Paragraphe de liste1"/>
    <w:basedOn w:val="Normal"/>
    <w:rsid w:val="004A558A"/>
    <w:pPr>
      <w:spacing w:after="200" w:line="276" w:lineRule="auto"/>
      <w:ind w:left="720"/>
      <w:contextualSpacing/>
    </w:pPr>
    <w:rPr>
      <w:rFonts w:ascii="Calibri" w:hAnsi="Calibri" w:cs="Arial"/>
      <w:sz w:val="22"/>
      <w:szCs w:val="22"/>
      <w:lang w:eastAsia="en-US"/>
    </w:rPr>
  </w:style>
  <w:style w:type="character" w:customStyle="1" w:styleId="CarCar7">
    <w:name w:val="Car Car7"/>
    <w:rsid w:val="004A558A"/>
    <w:rPr>
      <w:snapToGrid w:val="0"/>
    </w:rPr>
  </w:style>
  <w:style w:type="character" w:customStyle="1" w:styleId="Style1Car">
    <w:name w:val="Style1 Car"/>
    <w:link w:val="Style1"/>
    <w:locked/>
    <w:rsid w:val="004A558A"/>
    <w:rPr>
      <w:rFonts w:ascii="Arial Narrow" w:eastAsia="Times New Roman" w:hAnsi="Arial Narrow" w:cs="Times New Roman"/>
      <w:kern w:val="0"/>
      <w:sz w:val="24"/>
      <w:szCs w:val="20"/>
      <w:lang w:val="fr-CA" w:eastAsia="fr-FR"/>
      <w14:ligatures w14:val="none"/>
    </w:rPr>
  </w:style>
  <w:style w:type="character" w:customStyle="1" w:styleId="titrecaracter">
    <w:name w:val="titrecaracter"/>
    <w:rsid w:val="004A558A"/>
  </w:style>
  <w:style w:type="character" w:customStyle="1" w:styleId="En-tteCar1">
    <w:name w:val="En-tête Car1"/>
    <w:rsid w:val="004A558A"/>
    <w:rPr>
      <w:lang w:val="fr-FR" w:eastAsia="fr-FR" w:bidi="ar-SA"/>
    </w:rPr>
  </w:style>
  <w:style w:type="character" w:customStyle="1" w:styleId="Normal1">
    <w:name w:val="Normal1"/>
    <w:rsid w:val="004A558A"/>
  </w:style>
  <w:style w:type="paragraph" w:customStyle="1" w:styleId="Listecouleur-Accent11">
    <w:name w:val="Liste couleur - Accent 11"/>
    <w:basedOn w:val="Normal"/>
    <w:rsid w:val="004A558A"/>
    <w:pPr>
      <w:ind w:left="720"/>
      <w:contextualSpacing/>
    </w:pPr>
    <w:rPr>
      <w:rFonts w:eastAsia="Arial Black"/>
    </w:rPr>
  </w:style>
  <w:style w:type="character" w:customStyle="1" w:styleId="st">
    <w:name w:val="st"/>
    <w:rsid w:val="004A558A"/>
  </w:style>
  <w:style w:type="paragraph" w:customStyle="1" w:styleId="NormaNo">
    <w:name w:val="Norma_No"/>
    <w:basedOn w:val="Normal"/>
    <w:rsid w:val="004A558A"/>
    <w:pPr>
      <w:autoSpaceDE w:val="0"/>
      <w:autoSpaceDN w:val="0"/>
      <w:jc w:val="center"/>
    </w:pPr>
    <w:rPr>
      <w:rFonts w:ascii="Arial Narrow" w:hAnsi="Arial Narrow" w:cs="Arial Narrow"/>
      <w:b/>
      <w:bCs/>
      <w:sz w:val="20"/>
      <w:szCs w:val="20"/>
      <w:lang w:val="en-US"/>
    </w:rPr>
  </w:style>
  <w:style w:type="paragraph" w:customStyle="1" w:styleId="xl63">
    <w:name w:val="xl63"/>
    <w:basedOn w:val="Normal"/>
    <w:rsid w:val="004A558A"/>
    <w:pPr>
      <w:spacing w:before="100" w:beforeAutospacing="1" w:after="100" w:afterAutospacing="1"/>
      <w:textAlignment w:val="center"/>
    </w:pPr>
  </w:style>
  <w:style w:type="paragraph" w:customStyle="1" w:styleId="xl64">
    <w:name w:val="xl64"/>
    <w:basedOn w:val="Normal"/>
    <w:rsid w:val="004A558A"/>
    <w:pPr>
      <w:shd w:val="clear" w:color="000000" w:fill="FFFFFF"/>
      <w:spacing w:before="100" w:beforeAutospacing="1" w:after="100" w:afterAutospacing="1"/>
    </w:pPr>
  </w:style>
  <w:style w:type="paragraph" w:customStyle="1" w:styleId="xl65">
    <w:name w:val="xl65"/>
    <w:basedOn w:val="Normal"/>
    <w:rsid w:val="004A558A"/>
    <w:pPr>
      <w:spacing w:before="100" w:beforeAutospacing="1" w:after="100" w:afterAutospacing="1"/>
      <w:jc w:val="center"/>
    </w:pPr>
  </w:style>
  <w:style w:type="paragraph" w:customStyle="1" w:styleId="xl66">
    <w:name w:val="xl66"/>
    <w:basedOn w:val="Normal"/>
    <w:rsid w:val="004A558A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7">
    <w:name w:val="xl67"/>
    <w:basedOn w:val="Normal"/>
    <w:rsid w:val="004A55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Normal"/>
    <w:rsid w:val="004A55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Normal"/>
    <w:rsid w:val="004A55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Normal"/>
    <w:rsid w:val="004A55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1">
    <w:name w:val="xl71"/>
    <w:basedOn w:val="Normal"/>
    <w:rsid w:val="004A55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sz w:val="18"/>
      <w:szCs w:val="18"/>
    </w:rPr>
  </w:style>
  <w:style w:type="paragraph" w:customStyle="1" w:styleId="xl72">
    <w:name w:val="xl72"/>
    <w:basedOn w:val="Normal"/>
    <w:rsid w:val="004A55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73">
    <w:name w:val="xl73"/>
    <w:basedOn w:val="Normal"/>
    <w:rsid w:val="004A558A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4">
    <w:name w:val="xl74"/>
    <w:basedOn w:val="Normal"/>
    <w:rsid w:val="004A558A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Normal"/>
    <w:rsid w:val="004A558A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Normal"/>
    <w:rsid w:val="004A55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sz w:val="18"/>
      <w:szCs w:val="18"/>
    </w:rPr>
  </w:style>
  <w:style w:type="paragraph" w:customStyle="1" w:styleId="xl77">
    <w:name w:val="xl77"/>
    <w:basedOn w:val="Normal"/>
    <w:rsid w:val="004A55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rFonts w:ascii="Arial" w:hAnsi="Arial" w:cs="Arial"/>
      <w:sz w:val="18"/>
      <w:szCs w:val="18"/>
    </w:rPr>
  </w:style>
  <w:style w:type="paragraph" w:customStyle="1" w:styleId="xl78">
    <w:name w:val="xl78"/>
    <w:basedOn w:val="Normal"/>
    <w:rsid w:val="004A55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Arial" w:hAnsi="Arial" w:cs="Arial"/>
      <w:sz w:val="18"/>
      <w:szCs w:val="18"/>
    </w:rPr>
  </w:style>
  <w:style w:type="paragraph" w:customStyle="1" w:styleId="xl79">
    <w:name w:val="xl79"/>
    <w:basedOn w:val="Normal"/>
    <w:rsid w:val="004A558A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Normal"/>
    <w:rsid w:val="004A558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81">
    <w:name w:val="xl81"/>
    <w:basedOn w:val="Normal"/>
    <w:rsid w:val="004A558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82">
    <w:name w:val="xl82"/>
    <w:basedOn w:val="Normal"/>
    <w:rsid w:val="004A558A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Normal"/>
    <w:rsid w:val="004A558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Normal"/>
    <w:rsid w:val="004A558A"/>
    <w:pPr>
      <w:pBdr>
        <w:top w:val="single" w:sz="8" w:space="0" w:color="auto"/>
        <w:left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sz w:val="20"/>
      <w:szCs w:val="20"/>
    </w:rPr>
  </w:style>
  <w:style w:type="paragraph" w:customStyle="1" w:styleId="xl85">
    <w:name w:val="xl85"/>
    <w:basedOn w:val="Normal"/>
    <w:rsid w:val="004A558A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sz w:val="20"/>
      <w:szCs w:val="20"/>
    </w:rPr>
  </w:style>
  <w:style w:type="paragraph" w:customStyle="1" w:styleId="xl86">
    <w:name w:val="xl86"/>
    <w:basedOn w:val="Normal"/>
    <w:rsid w:val="004A558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sz w:val="20"/>
      <w:szCs w:val="20"/>
    </w:rPr>
  </w:style>
  <w:style w:type="paragraph" w:customStyle="1" w:styleId="xl87">
    <w:name w:val="xl87"/>
    <w:basedOn w:val="Normal"/>
    <w:rsid w:val="004A558A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sz w:val="20"/>
      <w:szCs w:val="20"/>
    </w:rPr>
  </w:style>
  <w:style w:type="paragraph" w:customStyle="1" w:styleId="xl88">
    <w:name w:val="xl88"/>
    <w:basedOn w:val="Normal"/>
    <w:rsid w:val="004A558A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sz w:val="20"/>
      <w:szCs w:val="20"/>
    </w:rPr>
  </w:style>
  <w:style w:type="paragraph" w:customStyle="1" w:styleId="xl89">
    <w:name w:val="xl89"/>
    <w:basedOn w:val="Normal"/>
    <w:rsid w:val="004A558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sz w:val="20"/>
      <w:szCs w:val="20"/>
    </w:rPr>
  </w:style>
  <w:style w:type="paragraph" w:customStyle="1" w:styleId="xl90">
    <w:name w:val="xl90"/>
    <w:basedOn w:val="Normal"/>
    <w:rsid w:val="004A55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sz w:val="20"/>
      <w:szCs w:val="20"/>
    </w:rPr>
  </w:style>
  <w:style w:type="paragraph" w:customStyle="1" w:styleId="xl91">
    <w:name w:val="xl91"/>
    <w:basedOn w:val="Normal"/>
    <w:rsid w:val="004A558A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sz w:val="20"/>
      <w:szCs w:val="20"/>
    </w:rPr>
  </w:style>
  <w:style w:type="paragraph" w:customStyle="1" w:styleId="xl92">
    <w:name w:val="xl92"/>
    <w:basedOn w:val="Normal"/>
    <w:rsid w:val="004A558A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right"/>
    </w:pPr>
    <w:rPr>
      <w:rFonts w:ascii="Arial" w:hAnsi="Arial" w:cs="Arial"/>
      <w:sz w:val="18"/>
      <w:szCs w:val="18"/>
    </w:rPr>
  </w:style>
  <w:style w:type="paragraph" w:customStyle="1" w:styleId="xl93">
    <w:name w:val="xl93"/>
    <w:basedOn w:val="Normal"/>
    <w:rsid w:val="004A558A"/>
    <w:pPr>
      <w:pBdr>
        <w:top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right"/>
    </w:pPr>
    <w:rPr>
      <w:rFonts w:ascii="Arial" w:hAnsi="Arial" w:cs="Arial"/>
      <w:sz w:val="18"/>
      <w:szCs w:val="18"/>
    </w:rPr>
  </w:style>
  <w:style w:type="paragraph" w:customStyle="1" w:styleId="xl94">
    <w:name w:val="xl94"/>
    <w:basedOn w:val="Normal"/>
    <w:rsid w:val="004A558A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Arial" w:hAnsi="Arial" w:cs="Arial"/>
      <w:sz w:val="18"/>
      <w:szCs w:val="18"/>
    </w:rPr>
  </w:style>
  <w:style w:type="paragraph" w:customStyle="1" w:styleId="xl95">
    <w:name w:val="xl95"/>
    <w:basedOn w:val="Normal"/>
    <w:rsid w:val="004A558A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Arial" w:hAnsi="Arial" w:cs="Arial"/>
      <w:sz w:val="18"/>
      <w:szCs w:val="18"/>
    </w:rPr>
  </w:style>
  <w:style w:type="paragraph" w:customStyle="1" w:styleId="xl96">
    <w:name w:val="xl96"/>
    <w:basedOn w:val="Normal"/>
    <w:rsid w:val="004A558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rFonts w:ascii="Arial" w:hAnsi="Arial" w:cs="Arial"/>
      <w:sz w:val="18"/>
      <w:szCs w:val="18"/>
    </w:rPr>
  </w:style>
  <w:style w:type="paragraph" w:customStyle="1" w:styleId="xl97">
    <w:name w:val="xl97"/>
    <w:basedOn w:val="Normal"/>
    <w:rsid w:val="004A558A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right"/>
    </w:pPr>
    <w:rPr>
      <w:rFonts w:ascii="Arial" w:hAnsi="Arial" w:cs="Arial"/>
      <w:sz w:val="18"/>
      <w:szCs w:val="18"/>
    </w:rPr>
  </w:style>
  <w:style w:type="paragraph" w:customStyle="1" w:styleId="xl98">
    <w:name w:val="xl98"/>
    <w:basedOn w:val="Normal"/>
    <w:rsid w:val="004A558A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</w:pPr>
    <w:rPr>
      <w:rFonts w:ascii="Arial" w:hAnsi="Arial" w:cs="Arial"/>
      <w:b/>
      <w:bCs/>
      <w:sz w:val="16"/>
      <w:szCs w:val="16"/>
    </w:rPr>
  </w:style>
  <w:style w:type="paragraph" w:customStyle="1" w:styleId="xl99">
    <w:name w:val="xl99"/>
    <w:basedOn w:val="Normal"/>
    <w:rsid w:val="004A558A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00">
    <w:name w:val="xl100"/>
    <w:basedOn w:val="Normal"/>
    <w:rsid w:val="004A558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b/>
      <w:bCs/>
      <w:sz w:val="16"/>
      <w:szCs w:val="16"/>
    </w:rPr>
  </w:style>
  <w:style w:type="paragraph" w:customStyle="1" w:styleId="xl101">
    <w:name w:val="xl101"/>
    <w:basedOn w:val="Normal"/>
    <w:rsid w:val="004A558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color w:val="000000"/>
      <w:sz w:val="16"/>
      <w:szCs w:val="16"/>
    </w:rPr>
  </w:style>
  <w:style w:type="paragraph" w:customStyle="1" w:styleId="xl102">
    <w:name w:val="xl102"/>
    <w:basedOn w:val="Normal"/>
    <w:rsid w:val="004A558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03">
    <w:name w:val="xl103"/>
    <w:basedOn w:val="Normal"/>
    <w:rsid w:val="004A558A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04">
    <w:name w:val="xl104"/>
    <w:basedOn w:val="Normal"/>
    <w:rsid w:val="004A55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sz w:val="16"/>
      <w:szCs w:val="16"/>
    </w:rPr>
  </w:style>
  <w:style w:type="paragraph" w:customStyle="1" w:styleId="xl105">
    <w:name w:val="xl105"/>
    <w:basedOn w:val="Normal"/>
    <w:rsid w:val="004A55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sz w:val="16"/>
      <w:szCs w:val="16"/>
    </w:rPr>
  </w:style>
  <w:style w:type="paragraph" w:customStyle="1" w:styleId="xl106">
    <w:name w:val="xl106"/>
    <w:basedOn w:val="Normal"/>
    <w:rsid w:val="004A558A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Normal"/>
    <w:rsid w:val="004A558A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Normal"/>
    <w:rsid w:val="004A558A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</w:rPr>
  </w:style>
  <w:style w:type="paragraph" w:customStyle="1" w:styleId="xl109">
    <w:name w:val="xl109"/>
    <w:basedOn w:val="Normal"/>
    <w:rsid w:val="004A558A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</w:rPr>
  </w:style>
  <w:style w:type="paragraph" w:customStyle="1" w:styleId="xl110">
    <w:name w:val="xl110"/>
    <w:basedOn w:val="Normal"/>
    <w:rsid w:val="004A558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</w:rPr>
  </w:style>
  <w:style w:type="paragraph" w:customStyle="1" w:styleId="xl111">
    <w:name w:val="xl111"/>
    <w:basedOn w:val="Normal"/>
    <w:rsid w:val="004A558A"/>
    <w:pPr>
      <w:pBdr>
        <w:top w:val="single" w:sz="4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</w:rPr>
  </w:style>
  <w:style w:type="paragraph" w:customStyle="1" w:styleId="xl112">
    <w:name w:val="xl112"/>
    <w:basedOn w:val="Normal"/>
    <w:rsid w:val="004A558A"/>
    <w:pPr>
      <w:pBdr>
        <w:top w:val="single" w:sz="4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</w:rPr>
  </w:style>
  <w:style w:type="paragraph" w:customStyle="1" w:styleId="xl113">
    <w:name w:val="xl113"/>
    <w:basedOn w:val="Normal"/>
    <w:rsid w:val="004A558A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</w:rPr>
  </w:style>
  <w:style w:type="paragraph" w:customStyle="1" w:styleId="xl114">
    <w:name w:val="xl114"/>
    <w:basedOn w:val="Normal"/>
    <w:rsid w:val="004A558A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</w:rPr>
  </w:style>
  <w:style w:type="paragraph" w:customStyle="1" w:styleId="xl115">
    <w:name w:val="xl115"/>
    <w:basedOn w:val="Normal"/>
    <w:rsid w:val="004A558A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</w:rPr>
  </w:style>
  <w:style w:type="paragraph" w:customStyle="1" w:styleId="xl116">
    <w:name w:val="xl116"/>
    <w:basedOn w:val="Normal"/>
    <w:rsid w:val="004A558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</w:rPr>
  </w:style>
  <w:style w:type="paragraph" w:customStyle="1" w:styleId="xl117">
    <w:name w:val="xl117"/>
    <w:basedOn w:val="Normal"/>
    <w:rsid w:val="004A558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Normal"/>
    <w:rsid w:val="004A558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sz w:val="16"/>
      <w:szCs w:val="16"/>
    </w:rPr>
  </w:style>
  <w:style w:type="paragraph" w:customStyle="1" w:styleId="xl119">
    <w:name w:val="xl119"/>
    <w:basedOn w:val="Normal"/>
    <w:rsid w:val="004A558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20">
    <w:name w:val="xl120"/>
    <w:basedOn w:val="Normal"/>
    <w:rsid w:val="004A558A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21">
    <w:name w:val="xl121"/>
    <w:basedOn w:val="Normal"/>
    <w:rsid w:val="004A55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16"/>
      <w:szCs w:val="16"/>
    </w:rPr>
  </w:style>
  <w:style w:type="paragraph" w:customStyle="1" w:styleId="xl122">
    <w:name w:val="xl122"/>
    <w:basedOn w:val="Normal"/>
    <w:rsid w:val="004A55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23">
    <w:name w:val="xl123"/>
    <w:basedOn w:val="Normal"/>
    <w:rsid w:val="004A558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16"/>
      <w:szCs w:val="16"/>
    </w:rPr>
  </w:style>
  <w:style w:type="paragraph" w:customStyle="1" w:styleId="xl124">
    <w:name w:val="xl124"/>
    <w:basedOn w:val="Normal"/>
    <w:rsid w:val="004A558A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b/>
      <w:bCs/>
      <w:sz w:val="16"/>
      <w:szCs w:val="16"/>
    </w:rPr>
  </w:style>
  <w:style w:type="paragraph" w:customStyle="1" w:styleId="xl125">
    <w:name w:val="xl125"/>
    <w:basedOn w:val="Normal"/>
    <w:rsid w:val="004A55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26">
    <w:name w:val="xl126"/>
    <w:basedOn w:val="Normal"/>
    <w:rsid w:val="004A558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27">
    <w:name w:val="xl127"/>
    <w:basedOn w:val="Normal"/>
    <w:rsid w:val="004A558A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28">
    <w:name w:val="xl128"/>
    <w:basedOn w:val="Normal"/>
    <w:rsid w:val="004A558A"/>
    <w:pPr>
      <w:pBdr>
        <w:top w:val="single" w:sz="4" w:space="0" w:color="auto"/>
        <w:left w:val="single" w:sz="8" w:space="0" w:color="auto"/>
      </w:pBdr>
      <w:spacing w:before="100" w:beforeAutospacing="1" w:after="100" w:afterAutospacing="1"/>
      <w:jc w:val="center"/>
    </w:pPr>
    <w:rPr>
      <w:rFonts w:ascii="Arial" w:hAnsi="Arial" w:cs="Arial"/>
      <w:sz w:val="16"/>
      <w:szCs w:val="16"/>
    </w:rPr>
  </w:style>
  <w:style w:type="paragraph" w:customStyle="1" w:styleId="xl129">
    <w:name w:val="xl129"/>
    <w:basedOn w:val="Normal"/>
    <w:rsid w:val="004A558A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sz w:val="16"/>
      <w:szCs w:val="16"/>
    </w:rPr>
  </w:style>
  <w:style w:type="paragraph" w:customStyle="1" w:styleId="xl130">
    <w:name w:val="xl130"/>
    <w:basedOn w:val="Normal"/>
    <w:rsid w:val="004A558A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31">
    <w:name w:val="xl131"/>
    <w:basedOn w:val="Normal"/>
    <w:rsid w:val="004A558A"/>
    <w:pPr>
      <w:pBdr>
        <w:top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32">
    <w:name w:val="xl132"/>
    <w:basedOn w:val="Normal"/>
    <w:rsid w:val="004A558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16"/>
      <w:szCs w:val="16"/>
    </w:rPr>
  </w:style>
  <w:style w:type="paragraph" w:customStyle="1" w:styleId="xl133">
    <w:name w:val="xl133"/>
    <w:basedOn w:val="Normal"/>
    <w:rsid w:val="004A558A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34">
    <w:name w:val="xl134"/>
    <w:basedOn w:val="Normal"/>
    <w:rsid w:val="004A558A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</w:pPr>
    <w:rPr>
      <w:b/>
      <w:bCs/>
      <w:sz w:val="16"/>
      <w:szCs w:val="16"/>
    </w:rPr>
  </w:style>
  <w:style w:type="paragraph" w:customStyle="1" w:styleId="xl135">
    <w:name w:val="xl135"/>
    <w:basedOn w:val="Normal"/>
    <w:rsid w:val="004A558A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36">
    <w:name w:val="xl136"/>
    <w:basedOn w:val="Normal"/>
    <w:rsid w:val="004A55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37">
    <w:name w:val="xl137"/>
    <w:basedOn w:val="Normal"/>
    <w:rsid w:val="004A55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16"/>
      <w:szCs w:val="16"/>
    </w:rPr>
  </w:style>
  <w:style w:type="paragraph" w:customStyle="1" w:styleId="xl138">
    <w:name w:val="xl138"/>
    <w:basedOn w:val="Normal"/>
    <w:rsid w:val="004A558A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39">
    <w:name w:val="xl139"/>
    <w:basedOn w:val="Normal"/>
    <w:rsid w:val="004A558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40">
    <w:name w:val="xl140"/>
    <w:basedOn w:val="Normal"/>
    <w:rsid w:val="004A558A"/>
    <w:pPr>
      <w:pBdr>
        <w:top w:val="single" w:sz="4" w:space="0" w:color="auto"/>
        <w:bottom w:val="single" w:sz="8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41">
    <w:name w:val="xl141"/>
    <w:basedOn w:val="Normal"/>
    <w:rsid w:val="004A558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42">
    <w:name w:val="xl142"/>
    <w:basedOn w:val="Normal"/>
    <w:rsid w:val="004A558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16"/>
      <w:szCs w:val="16"/>
    </w:rPr>
  </w:style>
  <w:style w:type="paragraph" w:customStyle="1" w:styleId="xl143">
    <w:name w:val="xl143"/>
    <w:basedOn w:val="Normal"/>
    <w:rsid w:val="004A558A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sz w:val="16"/>
      <w:szCs w:val="16"/>
    </w:rPr>
  </w:style>
  <w:style w:type="character" w:customStyle="1" w:styleId="z-HautduformulaireCar">
    <w:name w:val="z-Haut du formulaire Car"/>
    <w:rsid w:val="004A558A"/>
    <w:rPr>
      <w:rFonts w:ascii="Arial" w:hAnsi="Arial" w:cs="Arial"/>
      <w:vanish/>
      <w:sz w:val="16"/>
      <w:szCs w:val="16"/>
    </w:rPr>
  </w:style>
  <w:style w:type="character" w:customStyle="1" w:styleId="z-BasduformulaireCar">
    <w:name w:val="z-Bas du formulaire Car"/>
    <w:rsid w:val="004A558A"/>
    <w:rPr>
      <w:rFonts w:ascii="Arial" w:hAnsi="Arial" w:cs="Arial"/>
      <w:vanish/>
      <w:sz w:val="16"/>
      <w:szCs w:val="16"/>
    </w:rPr>
  </w:style>
  <w:style w:type="character" w:customStyle="1" w:styleId="ParagraphedelisteCar">
    <w:name w:val="Paragraphe de liste Car"/>
    <w:aliases w:val="Bullet Number Car,lp1 Car,Texte-Nelite Car,Liste à puce - Normal Car,Bullet List Car,FooterText Car,numbered Car,List Paragraph11 Car,Bulletr List Paragraph Car,列出段落 Car,列出段落1 Car,List Paragraph2 Car,List Paragraph21 Car,符号列表 Car"/>
    <w:link w:val="Paragraphedeliste"/>
    <w:uiPriority w:val="34"/>
    <w:locked/>
    <w:rsid w:val="004A558A"/>
    <w:rPr>
      <w:rFonts w:ascii="Times New Roman" w:eastAsia="Times New Roman" w:hAnsi="Times New Roman" w:cs="Times New Roman"/>
      <w:kern w:val="0"/>
      <w:sz w:val="24"/>
      <w:szCs w:val="24"/>
      <w:lang w:val="fr-FR" w:eastAsia="fr-FR"/>
      <w14:ligatures w14:val="none"/>
    </w:rPr>
  </w:style>
  <w:style w:type="paragraph" w:customStyle="1" w:styleId="CharChar11">
    <w:name w:val="Char Char11"/>
    <w:basedOn w:val="Normal"/>
    <w:rsid w:val="004A558A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customStyle="1" w:styleId="raisonsocial1">
    <w:name w:val="raisonsocial1"/>
    <w:rsid w:val="004A558A"/>
    <w:rPr>
      <w:rFonts w:ascii="Arial" w:hAnsi="Arial" w:cs="Arial" w:hint="default"/>
      <w:b/>
      <w:bCs/>
      <w:color w:val="000000"/>
      <w:sz w:val="20"/>
      <w:szCs w:val="20"/>
    </w:rPr>
  </w:style>
  <w:style w:type="character" w:customStyle="1" w:styleId="textsoc1">
    <w:name w:val="textsoc1"/>
    <w:rsid w:val="004A558A"/>
    <w:rPr>
      <w:rFonts w:ascii="Arial" w:hAnsi="Arial" w:cs="Arial" w:hint="default"/>
      <w:sz w:val="18"/>
      <w:szCs w:val="18"/>
    </w:rPr>
  </w:style>
  <w:style w:type="character" w:customStyle="1" w:styleId="telfiche1">
    <w:name w:val="telfiche1"/>
    <w:rsid w:val="004A558A"/>
    <w:rPr>
      <w:rFonts w:ascii="Arial" w:hAnsi="Arial" w:cs="Arial" w:hint="default"/>
      <w:b/>
      <w:bCs/>
      <w:sz w:val="18"/>
      <w:szCs w:val="18"/>
    </w:rPr>
  </w:style>
  <w:style w:type="character" w:customStyle="1" w:styleId="faxfiche1">
    <w:name w:val="faxfiche1"/>
    <w:rsid w:val="004A558A"/>
    <w:rPr>
      <w:sz w:val="20"/>
      <w:szCs w:val="20"/>
    </w:rPr>
  </w:style>
  <w:style w:type="character" w:customStyle="1" w:styleId="textsoc">
    <w:name w:val="textsoc"/>
    <w:rsid w:val="004A558A"/>
  </w:style>
  <w:style w:type="character" w:customStyle="1" w:styleId="telfiche">
    <w:name w:val="telfiche"/>
    <w:rsid w:val="004A558A"/>
  </w:style>
  <w:style w:type="character" w:customStyle="1" w:styleId="faxfiche">
    <w:name w:val="faxfiche"/>
    <w:rsid w:val="004A558A"/>
  </w:style>
  <w:style w:type="character" w:customStyle="1" w:styleId="txtorang">
    <w:name w:val="txtorang"/>
    <w:rsid w:val="004A558A"/>
  </w:style>
  <w:style w:type="character" w:customStyle="1" w:styleId="Corpsdutexte50">
    <w:name w:val="Corps du texte (50)_"/>
    <w:link w:val="Corpsdutexte505"/>
    <w:locked/>
    <w:rsid w:val="004A558A"/>
    <w:rPr>
      <w:rFonts w:ascii="Arial Narrow" w:hAnsi="Arial Narrow"/>
      <w:sz w:val="24"/>
      <w:szCs w:val="24"/>
      <w:shd w:val="clear" w:color="auto" w:fill="FFFFFF"/>
    </w:rPr>
  </w:style>
  <w:style w:type="paragraph" w:customStyle="1" w:styleId="Corpsdutexte505">
    <w:name w:val="Corps du texte (50)5"/>
    <w:basedOn w:val="Normal"/>
    <w:link w:val="Corpsdutexte50"/>
    <w:rsid w:val="004A558A"/>
    <w:pPr>
      <w:shd w:val="clear" w:color="auto" w:fill="FFFFFF"/>
      <w:spacing w:line="335" w:lineRule="exact"/>
      <w:jc w:val="both"/>
    </w:pPr>
    <w:rPr>
      <w:rFonts w:ascii="Arial Narrow" w:eastAsiaTheme="minorHAnsi" w:hAnsi="Arial Narrow" w:cstheme="minorBidi"/>
      <w:kern w:val="2"/>
      <w:lang w:val="en-US" w:eastAsia="en-US"/>
      <w14:ligatures w14:val="standardContextual"/>
    </w:rPr>
  </w:style>
  <w:style w:type="character" w:customStyle="1" w:styleId="font101">
    <w:name w:val="font101"/>
    <w:rsid w:val="004A558A"/>
    <w:rPr>
      <w:rFonts w:ascii="Calibri" w:hAnsi="Calibri" w:cs="Calibri" w:hint="default"/>
      <w:color w:val="auto"/>
      <w:sz w:val="18"/>
      <w:szCs w:val="18"/>
      <w:u w:val="none"/>
    </w:rPr>
  </w:style>
  <w:style w:type="paragraph" w:styleId="En-ttedetabledesmatires">
    <w:name w:val="TOC Heading"/>
    <w:basedOn w:val="Titre1"/>
    <w:next w:val="Normal"/>
    <w:uiPriority w:val="39"/>
    <w:unhideWhenUsed/>
    <w:qFormat/>
    <w:rsid w:val="004A558A"/>
    <w:pPr>
      <w:spacing w:before="480" w:after="0"/>
      <w:outlineLvl w:val="9"/>
    </w:pPr>
    <w:rPr>
      <w:b/>
      <w:bCs/>
      <w:sz w:val="28"/>
      <w:szCs w:val="28"/>
    </w:rPr>
  </w:style>
  <w:style w:type="character" w:styleId="Appelnotedebasdep">
    <w:name w:val="footnote reference"/>
    <w:basedOn w:val="Policepardfaut"/>
    <w:semiHidden/>
    <w:unhideWhenUsed/>
    <w:rsid w:val="004A558A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0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footnote text" w:uiPriority="0"/>
    <w:lsdException w:name="annotation text" w:uiPriority="0"/>
    <w:lsdException w:name="caption" w:uiPriority="0" w:qFormat="1"/>
    <w:lsdException w:name="footnote reference" w:uiPriority="0"/>
    <w:lsdException w:name="annotation reference" w:uiPriority="0"/>
    <w:lsdException w:name="page number" w:uiPriority="0"/>
    <w:lsdException w:name="List Bullet" w:uiPriority="0"/>
    <w:lsdException w:name="List Bullet 2" w:uiPriority="0"/>
    <w:lsdException w:name="List Bullet 3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Strong" w:semiHidden="0" w:uiPriority="0" w:unhideWhenUsed="0" w:qFormat="1"/>
    <w:lsdException w:name="Emphasis" w:semiHidden="0" w:uiPriority="0" w:unhideWhenUsed="0" w:qFormat="1"/>
    <w:lsdException w:name="Document Map" w:uiPriority="0"/>
    <w:lsdException w:name="annotation subjec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677C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fr-FR" w:eastAsia="fr-FR"/>
      <w14:ligatures w14:val="none"/>
    </w:rPr>
  </w:style>
  <w:style w:type="paragraph" w:styleId="Titre1">
    <w:name w:val="heading 1"/>
    <w:basedOn w:val="Normal"/>
    <w:next w:val="Normal"/>
    <w:link w:val="Titre1Car"/>
    <w:uiPriority w:val="9"/>
    <w:qFormat/>
    <w:rsid w:val="001705E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aliases w:val="tp2,Section,heading 2,Contrat 2,Ctt,niveau 2,Titre 2 "/>
    <w:basedOn w:val="Normal"/>
    <w:next w:val="Normal"/>
    <w:link w:val="Titre2Car"/>
    <w:unhideWhenUsed/>
    <w:qFormat/>
    <w:rsid w:val="001705E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nhideWhenUsed/>
    <w:qFormat/>
    <w:rsid w:val="001705E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nhideWhenUsed/>
    <w:qFormat/>
    <w:rsid w:val="001705E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nhideWhenUsed/>
    <w:qFormat/>
    <w:rsid w:val="001705E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nhideWhenUsed/>
    <w:qFormat/>
    <w:rsid w:val="001705E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nhideWhenUsed/>
    <w:qFormat/>
    <w:rsid w:val="001705E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nhideWhenUsed/>
    <w:qFormat/>
    <w:rsid w:val="001705E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nhideWhenUsed/>
    <w:qFormat/>
    <w:rsid w:val="001705E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1705E6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fr-MA"/>
    </w:rPr>
  </w:style>
  <w:style w:type="character" w:customStyle="1" w:styleId="Titre2Car">
    <w:name w:val="Titre 2 Car"/>
    <w:aliases w:val="tp2 Car,Section Car,heading 2 Car,Contrat 2 Car,Ctt Car,niveau 2 Car,Titre 2  Car"/>
    <w:basedOn w:val="Policepardfaut"/>
    <w:link w:val="Titre2"/>
    <w:rsid w:val="001705E6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fr-MA"/>
    </w:rPr>
  </w:style>
  <w:style w:type="character" w:customStyle="1" w:styleId="Titre3Car">
    <w:name w:val="Titre 3 Car"/>
    <w:basedOn w:val="Policepardfaut"/>
    <w:link w:val="Titre3"/>
    <w:rsid w:val="001705E6"/>
    <w:rPr>
      <w:rFonts w:eastAsiaTheme="majorEastAsia" w:cstheme="majorBidi"/>
      <w:color w:val="0F4761" w:themeColor="accent1" w:themeShade="BF"/>
      <w:sz w:val="28"/>
      <w:szCs w:val="28"/>
      <w:lang w:val="fr-MA"/>
    </w:rPr>
  </w:style>
  <w:style w:type="character" w:customStyle="1" w:styleId="Titre4Car">
    <w:name w:val="Titre 4 Car"/>
    <w:basedOn w:val="Policepardfaut"/>
    <w:link w:val="Titre4"/>
    <w:rsid w:val="001705E6"/>
    <w:rPr>
      <w:rFonts w:eastAsiaTheme="majorEastAsia" w:cstheme="majorBidi"/>
      <w:i/>
      <w:iCs/>
      <w:color w:val="0F4761" w:themeColor="accent1" w:themeShade="BF"/>
      <w:lang w:val="fr-MA"/>
    </w:rPr>
  </w:style>
  <w:style w:type="character" w:customStyle="1" w:styleId="Titre5Car">
    <w:name w:val="Titre 5 Car"/>
    <w:basedOn w:val="Policepardfaut"/>
    <w:link w:val="Titre5"/>
    <w:rsid w:val="001705E6"/>
    <w:rPr>
      <w:rFonts w:eastAsiaTheme="majorEastAsia" w:cstheme="majorBidi"/>
      <w:color w:val="0F4761" w:themeColor="accent1" w:themeShade="BF"/>
      <w:lang w:val="fr-MA"/>
    </w:rPr>
  </w:style>
  <w:style w:type="character" w:customStyle="1" w:styleId="Titre6Car">
    <w:name w:val="Titre 6 Car"/>
    <w:basedOn w:val="Policepardfaut"/>
    <w:link w:val="Titre6"/>
    <w:rsid w:val="001705E6"/>
    <w:rPr>
      <w:rFonts w:eastAsiaTheme="majorEastAsia" w:cstheme="majorBidi"/>
      <w:i/>
      <w:iCs/>
      <w:color w:val="595959" w:themeColor="text1" w:themeTint="A6"/>
      <w:lang w:val="fr-MA"/>
    </w:rPr>
  </w:style>
  <w:style w:type="character" w:customStyle="1" w:styleId="Titre7Car">
    <w:name w:val="Titre 7 Car"/>
    <w:basedOn w:val="Policepardfaut"/>
    <w:link w:val="Titre7"/>
    <w:rsid w:val="001705E6"/>
    <w:rPr>
      <w:rFonts w:eastAsiaTheme="majorEastAsia" w:cstheme="majorBidi"/>
      <w:color w:val="595959" w:themeColor="text1" w:themeTint="A6"/>
      <w:lang w:val="fr-MA"/>
    </w:rPr>
  </w:style>
  <w:style w:type="character" w:customStyle="1" w:styleId="Titre8Car">
    <w:name w:val="Titre 8 Car"/>
    <w:basedOn w:val="Policepardfaut"/>
    <w:link w:val="Titre8"/>
    <w:rsid w:val="001705E6"/>
    <w:rPr>
      <w:rFonts w:eastAsiaTheme="majorEastAsia" w:cstheme="majorBidi"/>
      <w:i/>
      <w:iCs/>
      <w:color w:val="272727" w:themeColor="text1" w:themeTint="D8"/>
      <w:lang w:val="fr-MA"/>
    </w:rPr>
  </w:style>
  <w:style w:type="character" w:customStyle="1" w:styleId="Titre9Car">
    <w:name w:val="Titre 9 Car"/>
    <w:basedOn w:val="Policepardfaut"/>
    <w:link w:val="Titre9"/>
    <w:rsid w:val="001705E6"/>
    <w:rPr>
      <w:rFonts w:eastAsiaTheme="majorEastAsia" w:cstheme="majorBidi"/>
      <w:color w:val="272727" w:themeColor="text1" w:themeTint="D8"/>
      <w:lang w:val="fr-MA"/>
    </w:rPr>
  </w:style>
  <w:style w:type="paragraph" w:styleId="Titre">
    <w:name w:val="Title"/>
    <w:basedOn w:val="Normal"/>
    <w:next w:val="Normal"/>
    <w:link w:val="TitreCar"/>
    <w:qFormat/>
    <w:rsid w:val="001705E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rsid w:val="001705E6"/>
    <w:rPr>
      <w:rFonts w:asciiTheme="majorHAnsi" w:eastAsiaTheme="majorEastAsia" w:hAnsiTheme="majorHAnsi" w:cstheme="majorBidi"/>
      <w:spacing w:val="-10"/>
      <w:kern w:val="28"/>
      <w:sz w:val="56"/>
      <w:szCs w:val="56"/>
      <w:lang w:val="fr-MA"/>
    </w:rPr>
  </w:style>
  <w:style w:type="paragraph" w:styleId="Sous-titre">
    <w:name w:val="Subtitle"/>
    <w:basedOn w:val="Normal"/>
    <w:next w:val="Normal"/>
    <w:link w:val="Sous-titreCar"/>
    <w:qFormat/>
    <w:rsid w:val="001705E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rsid w:val="001705E6"/>
    <w:rPr>
      <w:rFonts w:eastAsiaTheme="majorEastAsia" w:cstheme="majorBidi"/>
      <w:color w:val="595959" w:themeColor="text1" w:themeTint="A6"/>
      <w:spacing w:val="15"/>
      <w:sz w:val="28"/>
      <w:szCs w:val="28"/>
      <w:lang w:val="fr-MA"/>
    </w:rPr>
  </w:style>
  <w:style w:type="paragraph" w:styleId="Citation">
    <w:name w:val="Quote"/>
    <w:basedOn w:val="Normal"/>
    <w:next w:val="Normal"/>
    <w:link w:val="CitationCar"/>
    <w:uiPriority w:val="29"/>
    <w:qFormat/>
    <w:rsid w:val="001705E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1705E6"/>
    <w:rPr>
      <w:i/>
      <w:iCs/>
      <w:color w:val="404040" w:themeColor="text1" w:themeTint="BF"/>
      <w:lang w:val="fr-MA"/>
    </w:rPr>
  </w:style>
  <w:style w:type="paragraph" w:styleId="Paragraphedeliste">
    <w:name w:val="List Paragraph"/>
    <w:aliases w:val="Bullet Number,lp1,Texte-Nelite,Liste à puce - Normal,Bullet List,FooterText,numbered,List Paragraph11,Bulletr List Paragraph,列出段落,列出段落1,List Paragraph2,List Paragraph21,Listeafsnit1,Parágrafo da Lista1,List Paragraph1,YC Bulet,符号列表"/>
    <w:basedOn w:val="Normal"/>
    <w:link w:val="ParagraphedelisteCar"/>
    <w:uiPriority w:val="34"/>
    <w:qFormat/>
    <w:rsid w:val="001705E6"/>
    <w:pPr>
      <w:ind w:left="720"/>
      <w:contextualSpacing/>
    </w:pPr>
  </w:style>
  <w:style w:type="character" w:styleId="Emphaseintense">
    <w:name w:val="Intense Emphasis"/>
    <w:basedOn w:val="Policepardfaut"/>
    <w:uiPriority w:val="21"/>
    <w:qFormat/>
    <w:rsid w:val="001705E6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1705E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1705E6"/>
    <w:rPr>
      <w:i/>
      <w:iCs/>
      <w:color w:val="0F4761" w:themeColor="accent1" w:themeShade="BF"/>
      <w:lang w:val="fr-MA"/>
    </w:rPr>
  </w:style>
  <w:style w:type="character" w:styleId="Rfrenceintense">
    <w:name w:val="Intense Reference"/>
    <w:basedOn w:val="Policepardfaut"/>
    <w:uiPriority w:val="32"/>
    <w:qFormat/>
    <w:rsid w:val="001705E6"/>
    <w:rPr>
      <w:b/>
      <w:bCs/>
      <w:smallCaps/>
      <w:color w:val="0F4761" w:themeColor="accent1" w:themeShade="BF"/>
      <w:spacing w:val="5"/>
    </w:rPr>
  </w:style>
  <w:style w:type="paragraph" w:customStyle="1" w:styleId="CarCarCarCarCarCarCarCarCarCar">
    <w:name w:val="Car Car Car Car Car Car Car Car Car Car"/>
    <w:basedOn w:val="Normal"/>
    <w:uiPriority w:val="99"/>
    <w:rsid w:val="004A558A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styleId="Lienhypertexte">
    <w:name w:val="Hyperlink"/>
    <w:uiPriority w:val="99"/>
    <w:rsid w:val="004A558A"/>
    <w:rPr>
      <w:color w:val="0000FF"/>
      <w:u w:val="single"/>
    </w:rPr>
  </w:style>
  <w:style w:type="character" w:styleId="lev">
    <w:name w:val="Strong"/>
    <w:qFormat/>
    <w:rsid w:val="004A558A"/>
    <w:rPr>
      <w:b/>
      <w:bCs/>
    </w:rPr>
  </w:style>
  <w:style w:type="character" w:styleId="Marquedecommentaire">
    <w:name w:val="annotation reference"/>
    <w:unhideWhenUsed/>
    <w:rsid w:val="004A558A"/>
    <w:rPr>
      <w:sz w:val="16"/>
      <w:szCs w:val="16"/>
    </w:rPr>
  </w:style>
  <w:style w:type="character" w:styleId="Numrodepage">
    <w:name w:val="page number"/>
    <w:basedOn w:val="Policepardfaut"/>
    <w:rsid w:val="004A558A"/>
  </w:style>
  <w:style w:type="character" w:styleId="Accentuation">
    <w:name w:val="Emphasis"/>
    <w:qFormat/>
    <w:rsid w:val="004A558A"/>
    <w:rPr>
      <w:i/>
      <w:iCs/>
    </w:rPr>
  </w:style>
  <w:style w:type="character" w:styleId="Lienhypertextesuivivisit">
    <w:name w:val="FollowedHyperlink"/>
    <w:uiPriority w:val="99"/>
    <w:rsid w:val="004A558A"/>
    <w:rPr>
      <w:color w:val="800080"/>
      <w:u w:val="single"/>
    </w:rPr>
  </w:style>
  <w:style w:type="paragraph" w:styleId="Explorateurdedocuments">
    <w:name w:val="Document Map"/>
    <w:basedOn w:val="Normal"/>
    <w:link w:val="ExplorateurdedocumentsCar"/>
    <w:rsid w:val="004A558A"/>
    <w:pPr>
      <w:shd w:val="clear" w:color="auto" w:fill="000080"/>
    </w:pPr>
    <w:rPr>
      <w:rFonts w:ascii="Arial Narrow" w:hAnsi="Arial Narrow"/>
      <w:sz w:val="20"/>
      <w:szCs w:val="20"/>
    </w:rPr>
  </w:style>
  <w:style w:type="character" w:customStyle="1" w:styleId="ExplorateurdedocumentsCar">
    <w:name w:val="Explorateur de documents Car"/>
    <w:basedOn w:val="Policepardfaut"/>
    <w:link w:val="Explorateurdedocuments"/>
    <w:rsid w:val="004A558A"/>
    <w:rPr>
      <w:rFonts w:ascii="Arial Narrow" w:eastAsia="Times New Roman" w:hAnsi="Arial Narrow" w:cs="Times New Roman"/>
      <w:kern w:val="0"/>
      <w:sz w:val="20"/>
      <w:szCs w:val="20"/>
      <w:shd w:val="clear" w:color="auto" w:fill="000080"/>
      <w:lang w:val="fr-FR" w:eastAsia="fr-FR"/>
      <w14:ligatures w14:val="none"/>
    </w:rPr>
  </w:style>
  <w:style w:type="paragraph" w:styleId="Listepuces2">
    <w:name w:val="List Bullet 2"/>
    <w:basedOn w:val="Normal"/>
    <w:rsid w:val="004A558A"/>
    <w:pPr>
      <w:numPr>
        <w:numId w:val="1"/>
      </w:numPr>
      <w:tabs>
        <w:tab w:val="clear" w:pos="643"/>
      </w:tabs>
      <w:ind w:left="0" w:firstLine="0"/>
      <w:jc w:val="right"/>
    </w:pPr>
    <w:rPr>
      <w:sz w:val="20"/>
      <w:szCs w:val="20"/>
    </w:rPr>
  </w:style>
  <w:style w:type="paragraph" w:styleId="Notedebasdepage">
    <w:name w:val="footnote text"/>
    <w:basedOn w:val="Normal"/>
    <w:link w:val="NotedebasdepageCar"/>
    <w:rsid w:val="004A558A"/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rsid w:val="004A558A"/>
    <w:rPr>
      <w:rFonts w:ascii="Times New Roman" w:eastAsia="Times New Roman" w:hAnsi="Times New Roman" w:cs="Times New Roman"/>
      <w:kern w:val="0"/>
      <w:sz w:val="20"/>
      <w:szCs w:val="20"/>
      <w:lang w:val="fr-FR" w:eastAsia="fr-FR"/>
      <w14:ligatures w14:val="none"/>
    </w:rPr>
  </w:style>
  <w:style w:type="paragraph" w:styleId="Commentaire">
    <w:name w:val="annotation text"/>
    <w:basedOn w:val="Normal"/>
    <w:link w:val="CommentaireCar"/>
    <w:unhideWhenUsed/>
    <w:rsid w:val="004A558A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rsid w:val="004A558A"/>
    <w:rPr>
      <w:rFonts w:ascii="Times New Roman" w:eastAsia="Times New Roman" w:hAnsi="Times New Roman" w:cs="Times New Roman"/>
      <w:kern w:val="0"/>
      <w:sz w:val="20"/>
      <w:szCs w:val="20"/>
      <w:lang w:val="fr-FR" w:eastAsia="fr-FR"/>
      <w14:ligatures w14:val="none"/>
    </w:rPr>
  </w:style>
  <w:style w:type="paragraph" w:styleId="Objetducommentaire">
    <w:name w:val="annotation subject"/>
    <w:basedOn w:val="Commentaire"/>
    <w:next w:val="Commentaire"/>
    <w:link w:val="ObjetducommentaireCar"/>
    <w:rsid w:val="004A558A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rsid w:val="004A558A"/>
    <w:rPr>
      <w:rFonts w:ascii="Times New Roman" w:eastAsia="Times New Roman" w:hAnsi="Times New Roman" w:cs="Times New Roman"/>
      <w:b/>
      <w:bCs/>
      <w:kern w:val="0"/>
      <w:sz w:val="20"/>
      <w:szCs w:val="20"/>
      <w:lang w:val="fr-FR" w:eastAsia="fr-FR"/>
      <w14:ligatures w14:val="none"/>
    </w:rPr>
  </w:style>
  <w:style w:type="paragraph" w:styleId="Retraitcorpsdetexte">
    <w:name w:val="Body Text Indent"/>
    <w:basedOn w:val="Normal"/>
    <w:link w:val="RetraitcorpsdetexteCar"/>
    <w:rsid w:val="004A558A"/>
    <w:pPr>
      <w:jc w:val="both"/>
    </w:pPr>
    <w:rPr>
      <w:snapToGrid w:val="0"/>
      <w:szCs w:val="20"/>
    </w:rPr>
  </w:style>
  <w:style w:type="character" w:customStyle="1" w:styleId="RetraitcorpsdetexteCar">
    <w:name w:val="Retrait corps de texte Car"/>
    <w:basedOn w:val="Policepardfaut"/>
    <w:link w:val="Retraitcorpsdetexte"/>
    <w:rsid w:val="004A558A"/>
    <w:rPr>
      <w:rFonts w:ascii="Times New Roman" w:eastAsia="Times New Roman" w:hAnsi="Times New Roman" w:cs="Times New Roman"/>
      <w:snapToGrid w:val="0"/>
      <w:kern w:val="0"/>
      <w:sz w:val="24"/>
      <w:szCs w:val="20"/>
      <w:lang w:val="fr-FR" w:eastAsia="fr-FR"/>
      <w14:ligatures w14:val="none"/>
    </w:rPr>
  </w:style>
  <w:style w:type="paragraph" w:styleId="Normalcentr">
    <w:name w:val="Block Text"/>
    <w:basedOn w:val="Normal"/>
    <w:rsid w:val="004A558A"/>
    <w:pPr>
      <w:tabs>
        <w:tab w:val="left" w:pos="1134"/>
      </w:tabs>
      <w:ind w:left="1134" w:right="1701"/>
      <w:jc w:val="center"/>
    </w:pPr>
    <w:rPr>
      <w:sz w:val="20"/>
      <w:szCs w:val="20"/>
    </w:rPr>
  </w:style>
  <w:style w:type="paragraph" w:styleId="Corpsdetexte3">
    <w:name w:val="Body Text 3"/>
    <w:basedOn w:val="Normal"/>
    <w:link w:val="Corpsdetexte3Car"/>
    <w:rsid w:val="004A558A"/>
    <w:pPr>
      <w:tabs>
        <w:tab w:val="left" w:pos="3686"/>
      </w:tabs>
    </w:pPr>
    <w:rPr>
      <w:b/>
      <w:snapToGrid w:val="0"/>
      <w:sz w:val="20"/>
      <w:szCs w:val="20"/>
    </w:rPr>
  </w:style>
  <w:style w:type="character" w:customStyle="1" w:styleId="Corpsdetexte3Car">
    <w:name w:val="Corps de texte 3 Car"/>
    <w:basedOn w:val="Policepardfaut"/>
    <w:link w:val="Corpsdetexte3"/>
    <w:rsid w:val="004A558A"/>
    <w:rPr>
      <w:rFonts w:ascii="Times New Roman" w:eastAsia="Times New Roman" w:hAnsi="Times New Roman" w:cs="Times New Roman"/>
      <w:b/>
      <w:snapToGrid w:val="0"/>
      <w:kern w:val="0"/>
      <w:sz w:val="20"/>
      <w:szCs w:val="20"/>
      <w:lang w:val="fr-FR" w:eastAsia="fr-FR"/>
      <w14:ligatures w14:val="none"/>
    </w:rPr>
  </w:style>
  <w:style w:type="paragraph" w:styleId="Lgende">
    <w:name w:val="caption"/>
    <w:basedOn w:val="Normal"/>
    <w:next w:val="Normal"/>
    <w:qFormat/>
    <w:rsid w:val="004A558A"/>
    <w:pPr>
      <w:jc w:val="both"/>
    </w:pPr>
    <w:rPr>
      <w:rFonts w:ascii="Courier" w:hAnsi="Courier" w:cs="Arial"/>
      <w:b/>
      <w:bCs/>
      <w:sz w:val="20"/>
      <w:szCs w:val="20"/>
      <w:u w:val="single"/>
    </w:rPr>
  </w:style>
  <w:style w:type="paragraph" w:styleId="Retraitcorpsdetexte3">
    <w:name w:val="Body Text Indent 3"/>
    <w:basedOn w:val="Normal"/>
    <w:link w:val="Retraitcorpsdetexte3Car"/>
    <w:rsid w:val="004A558A"/>
    <w:pPr>
      <w:ind w:left="348"/>
      <w:jc w:val="center"/>
    </w:pPr>
    <w:rPr>
      <w:rFonts w:ascii="Courier" w:hAnsi="Courier"/>
      <w:snapToGrid w:val="0"/>
      <w:sz w:val="36"/>
      <w:szCs w:val="20"/>
    </w:rPr>
  </w:style>
  <w:style w:type="character" w:customStyle="1" w:styleId="Retraitcorpsdetexte3Car">
    <w:name w:val="Retrait corps de texte 3 Car"/>
    <w:basedOn w:val="Policepardfaut"/>
    <w:link w:val="Retraitcorpsdetexte3"/>
    <w:rsid w:val="004A558A"/>
    <w:rPr>
      <w:rFonts w:ascii="Courier" w:eastAsia="Times New Roman" w:hAnsi="Courier" w:cs="Times New Roman"/>
      <w:snapToGrid w:val="0"/>
      <w:kern w:val="0"/>
      <w:sz w:val="36"/>
      <w:szCs w:val="20"/>
      <w:lang w:val="fr-FR" w:eastAsia="fr-FR"/>
      <w14:ligatures w14:val="none"/>
    </w:rPr>
  </w:style>
  <w:style w:type="paragraph" w:styleId="Corpsdetexte">
    <w:name w:val="Body Text"/>
    <w:aliases w:val="Body Text simone"/>
    <w:basedOn w:val="Normal"/>
    <w:link w:val="CorpsdetexteCar"/>
    <w:rsid w:val="004A558A"/>
    <w:rPr>
      <w:snapToGrid w:val="0"/>
      <w:sz w:val="28"/>
      <w:szCs w:val="20"/>
    </w:rPr>
  </w:style>
  <w:style w:type="character" w:customStyle="1" w:styleId="CorpsdetexteCar">
    <w:name w:val="Corps de texte Car"/>
    <w:aliases w:val="Body Text simone Car"/>
    <w:basedOn w:val="Policepardfaut"/>
    <w:link w:val="Corpsdetexte"/>
    <w:rsid w:val="004A558A"/>
    <w:rPr>
      <w:rFonts w:ascii="Times New Roman" w:eastAsia="Times New Roman" w:hAnsi="Times New Roman" w:cs="Times New Roman"/>
      <w:snapToGrid w:val="0"/>
      <w:kern w:val="0"/>
      <w:sz w:val="28"/>
      <w:szCs w:val="20"/>
      <w:lang w:val="fr-FR" w:eastAsia="fr-FR"/>
      <w14:ligatures w14:val="none"/>
    </w:rPr>
  </w:style>
  <w:style w:type="paragraph" w:styleId="Textedebulles">
    <w:name w:val="Balloon Text"/>
    <w:basedOn w:val="Normal"/>
    <w:link w:val="TextedebullesCar"/>
    <w:uiPriority w:val="99"/>
    <w:rsid w:val="004A558A"/>
    <w:rPr>
      <w:rFonts w:ascii="Arial Narrow" w:hAnsi="Arial Narrow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rsid w:val="004A558A"/>
    <w:rPr>
      <w:rFonts w:ascii="Arial Narrow" w:eastAsia="Times New Roman" w:hAnsi="Arial Narrow" w:cs="Times New Roman"/>
      <w:kern w:val="0"/>
      <w:sz w:val="16"/>
      <w:szCs w:val="16"/>
      <w:lang w:val="fr-FR" w:eastAsia="fr-FR"/>
      <w14:ligatures w14:val="none"/>
    </w:rPr>
  </w:style>
  <w:style w:type="paragraph" w:styleId="Retraitcorpsdetexte2">
    <w:name w:val="Body Text Indent 2"/>
    <w:basedOn w:val="Normal"/>
    <w:link w:val="Retraitcorpsdetexte2Car"/>
    <w:rsid w:val="004A558A"/>
    <w:pPr>
      <w:ind w:left="348"/>
      <w:jc w:val="center"/>
    </w:pPr>
    <w:rPr>
      <w:rFonts w:ascii="Arial" w:hAnsi="Arial"/>
      <w:bCs/>
      <w:snapToGrid w:val="0"/>
      <w:sz w:val="28"/>
      <w:szCs w:val="20"/>
    </w:rPr>
  </w:style>
  <w:style w:type="character" w:customStyle="1" w:styleId="Retraitcorpsdetexte2Car">
    <w:name w:val="Retrait corps de texte 2 Car"/>
    <w:basedOn w:val="Policepardfaut"/>
    <w:link w:val="Retraitcorpsdetexte2"/>
    <w:rsid w:val="004A558A"/>
    <w:rPr>
      <w:rFonts w:ascii="Arial" w:eastAsia="Times New Roman" w:hAnsi="Arial" w:cs="Times New Roman"/>
      <w:bCs/>
      <w:snapToGrid w:val="0"/>
      <w:kern w:val="0"/>
      <w:sz w:val="28"/>
      <w:szCs w:val="20"/>
      <w:lang w:val="fr-FR" w:eastAsia="fr-FR"/>
      <w14:ligatures w14:val="none"/>
    </w:rPr>
  </w:style>
  <w:style w:type="paragraph" w:styleId="Corpsdetexte2">
    <w:name w:val="Body Text 2"/>
    <w:basedOn w:val="Normal"/>
    <w:link w:val="Corpsdetexte2Car"/>
    <w:rsid w:val="004A558A"/>
    <w:pPr>
      <w:jc w:val="both"/>
    </w:pPr>
    <w:rPr>
      <w:snapToGrid w:val="0"/>
      <w:szCs w:val="20"/>
    </w:rPr>
  </w:style>
  <w:style w:type="character" w:customStyle="1" w:styleId="Corpsdetexte2Car">
    <w:name w:val="Corps de texte 2 Car"/>
    <w:basedOn w:val="Policepardfaut"/>
    <w:link w:val="Corpsdetexte2"/>
    <w:rsid w:val="004A558A"/>
    <w:rPr>
      <w:rFonts w:ascii="Times New Roman" w:eastAsia="Times New Roman" w:hAnsi="Times New Roman" w:cs="Times New Roman"/>
      <w:snapToGrid w:val="0"/>
      <w:kern w:val="0"/>
      <w:sz w:val="24"/>
      <w:szCs w:val="20"/>
      <w:lang w:val="fr-FR" w:eastAsia="fr-FR"/>
      <w14:ligatures w14:val="none"/>
    </w:rPr>
  </w:style>
  <w:style w:type="paragraph" w:styleId="TM3">
    <w:name w:val="toc 3"/>
    <w:basedOn w:val="Normal"/>
    <w:next w:val="Normal"/>
    <w:rsid w:val="004A558A"/>
    <w:pPr>
      <w:tabs>
        <w:tab w:val="left" w:pos="720"/>
        <w:tab w:val="right" w:leader="underscore" w:pos="8280"/>
      </w:tabs>
      <w:ind w:left="1200" w:hanging="840"/>
    </w:pPr>
    <w:rPr>
      <w:rFonts w:ascii="Arial Narrow" w:hAnsi="Arial Narrow" w:cs="Arial Narrow"/>
      <w:sz w:val="20"/>
    </w:rPr>
  </w:style>
  <w:style w:type="paragraph" w:styleId="NormalWeb">
    <w:name w:val="Normal (Web)"/>
    <w:basedOn w:val="Normal"/>
    <w:uiPriority w:val="99"/>
    <w:rsid w:val="004A558A"/>
    <w:pPr>
      <w:spacing w:before="100" w:beforeAutospacing="1" w:after="100" w:afterAutospacing="1"/>
    </w:pPr>
    <w:rPr>
      <w:rFonts w:ascii="Arial Narrow" w:eastAsia="Arial Narrow" w:hAnsi="Arial Narrow" w:cs="Arial Narrow"/>
      <w:color w:val="000000"/>
    </w:rPr>
  </w:style>
  <w:style w:type="paragraph" w:styleId="Pieddepage">
    <w:name w:val="footer"/>
    <w:basedOn w:val="Normal"/>
    <w:link w:val="PieddepageCar"/>
    <w:uiPriority w:val="99"/>
    <w:rsid w:val="004A558A"/>
    <w:pPr>
      <w:tabs>
        <w:tab w:val="center" w:pos="4819"/>
        <w:tab w:val="right" w:pos="9071"/>
      </w:tabs>
    </w:pPr>
    <w:rPr>
      <w:snapToGrid w:val="0"/>
      <w:sz w:val="20"/>
      <w:szCs w:val="20"/>
    </w:rPr>
  </w:style>
  <w:style w:type="character" w:customStyle="1" w:styleId="PieddepageCar">
    <w:name w:val="Pied de page Car"/>
    <w:basedOn w:val="Policepardfaut"/>
    <w:link w:val="Pieddepage"/>
    <w:uiPriority w:val="99"/>
    <w:rsid w:val="004A558A"/>
    <w:rPr>
      <w:rFonts w:ascii="Times New Roman" w:eastAsia="Times New Roman" w:hAnsi="Times New Roman" w:cs="Times New Roman"/>
      <w:snapToGrid w:val="0"/>
      <w:kern w:val="0"/>
      <w:sz w:val="20"/>
      <w:szCs w:val="20"/>
      <w:lang w:val="fr-FR" w:eastAsia="fr-FR"/>
      <w14:ligatures w14:val="none"/>
    </w:rPr>
  </w:style>
  <w:style w:type="paragraph" w:styleId="En-tte">
    <w:name w:val="header"/>
    <w:basedOn w:val="Normal"/>
    <w:link w:val="En-tteCar"/>
    <w:uiPriority w:val="99"/>
    <w:rsid w:val="004A558A"/>
    <w:pPr>
      <w:tabs>
        <w:tab w:val="center" w:pos="4819"/>
        <w:tab w:val="right" w:pos="9071"/>
      </w:tabs>
    </w:pPr>
    <w:rPr>
      <w:snapToGrid w:val="0"/>
      <w:sz w:val="20"/>
      <w:szCs w:val="20"/>
    </w:rPr>
  </w:style>
  <w:style w:type="character" w:customStyle="1" w:styleId="En-tteCar">
    <w:name w:val="En-tête Car"/>
    <w:basedOn w:val="Policepardfaut"/>
    <w:link w:val="En-tte"/>
    <w:uiPriority w:val="99"/>
    <w:rsid w:val="004A558A"/>
    <w:rPr>
      <w:rFonts w:ascii="Times New Roman" w:eastAsia="Times New Roman" w:hAnsi="Times New Roman" w:cs="Times New Roman"/>
      <w:snapToGrid w:val="0"/>
      <w:kern w:val="0"/>
      <w:sz w:val="20"/>
      <w:szCs w:val="20"/>
      <w:lang w:val="fr-FR" w:eastAsia="fr-FR"/>
      <w14:ligatures w14:val="none"/>
    </w:rPr>
  </w:style>
  <w:style w:type="paragraph" w:styleId="TM2">
    <w:name w:val="toc 2"/>
    <w:basedOn w:val="Normal"/>
    <w:next w:val="Normal"/>
    <w:uiPriority w:val="39"/>
    <w:rsid w:val="004A558A"/>
    <w:pPr>
      <w:spacing w:before="120"/>
      <w:ind w:left="240"/>
    </w:pPr>
    <w:rPr>
      <w:b/>
      <w:sz w:val="22"/>
      <w:u w:val="single"/>
    </w:rPr>
  </w:style>
  <w:style w:type="paragraph" w:styleId="Listepuces3">
    <w:name w:val="List Bullet 3"/>
    <w:basedOn w:val="Normal"/>
    <w:rsid w:val="004A558A"/>
    <w:pPr>
      <w:numPr>
        <w:numId w:val="2"/>
      </w:numPr>
      <w:tabs>
        <w:tab w:val="clear" w:pos="926"/>
      </w:tabs>
      <w:ind w:left="0" w:firstLine="0"/>
      <w:jc w:val="right"/>
    </w:pPr>
    <w:rPr>
      <w:sz w:val="20"/>
      <w:szCs w:val="20"/>
    </w:rPr>
  </w:style>
  <w:style w:type="paragraph" w:styleId="Retraitnormal">
    <w:name w:val="Normal Indent"/>
    <w:basedOn w:val="Normal"/>
    <w:rsid w:val="004A558A"/>
    <w:pPr>
      <w:autoSpaceDE w:val="0"/>
      <w:autoSpaceDN w:val="0"/>
      <w:ind w:left="708"/>
    </w:pPr>
    <w:rPr>
      <w:rFonts w:ascii="TmsNewRmn (IBM4029)" w:hAnsi="TmsNewRmn (IBM4029)"/>
      <w:sz w:val="20"/>
      <w:szCs w:val="20"/>
      <w:lang w:val="fr-CA"/>
    </w:rPr>
  </w:style>
  <w:style w:type="paragraph" w:styleId="Listepuces">
    <w:name w:val="List Bullet"/>
    <w:basedOn w:val="Normal"/>
    <w:rsid w:val="004A558A"/>
    <w:pPr>
      <w:numPr>
        <w:numId w:val="3"/>
      </w:numPr>
      <w:tabs>
        <w:tab w:val="clear" w:pos="360"/>
      </w:tabs>
      <w:ind w:left="0" w:firstLine="0"/>
      <w:jc w:val="right"/>
    </w:pPr>
    <w:rPr>
      <w:sz w:val="20"/>
      <w:szCs w:val="20"/>
    </w:rPr>
  </w:style>
  <w:style w:type="paragraph" w:styleId="TM1">
    <w:name w:val="toc 1"/>
    <w:basedOn w:val="Normal"/>
    <w:next w:val="Normal"/>
    <w:uiPriority w:val="39"/>
    <w:rsid w:val="004A558A"/>
    <w:pPr>
      <w:tabs>
        <w:tab w:val="right" w:pos="10054"/>
      </w:tabs>
    </w:pPr>
    <w:rPr>
      <w:rFonts w:ascii="Calibri" w:hAnsi="Calibri" w:cs="Calibri"/>
      <w:b/>
      <w:sz w:val="22"/>
      <w:szCs w:val="22"/>
    </w:rPr>
  </w:style>
  <w:style w:type="paragraph" w:customStyle="1" w:styleId="CarCarCarCarCarCarCarCarCarCarCarCar">
    <w:name w:val="Car Car Car Car Car Car Car Car Car Car Car Car"/>
    <w:basedOn w:val="Normal"/>
    <w:rsid w:val="004A558A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rpsdetexte21">
    <w:name w:val="Corps de texte 21"/>
    <w:basedOn w:val="Normal"/>
    <w:rsid w:val="004A558A"/>
    <w:pPr>
      <w:overflowPunct w:val="0"/>
      <w:autoSpaceDE w:val="0"/>
      <w:autoSpaceDN w:val="0"/>
      <w:adjustRightInd w:val="0"/>
      <w:jc w:val="both"/>
      <w:textAlignment w:val="baseline"/>
    </w:pPr>
    <w:rPr>
      <w:sz w:val="28"/>
      <w:szCs w:val="20"/>
    </w:rPr>
  </w:style>
  <w:style w:type="paragraph" w:customStyle="1" w:styleId="BodyText21">
    <w:name w:val="Body Text 21"/>
    <w:basedOn w:val="Normal"/>
    <w:rsid w:val="004A558A"/>
    <w:pPr>
      <w:ind w:left="708"/>
      <w:jc w:val="center"/>
    </w:pPr>
    <w:rPr>
      <w:b/>
      <w:snapToGrid w:val="0"/>
      <w:sz w:val="28"/>
      <w:szCs w:val="20"/>
    </w:rPr>
  </w:style>
  <w:style w:type="paragraph" w:customStyle="1" w:styleId="Standart">
    <w:name w:val="Standart"/>
    <w:basedOn w:val="Normal"/>
    <w:rsid w:val="004A558A"/>
    <w:rPr>
      <w:rFonts w:ascii="Arial" w:hAnsi="Arial"/>
      <w:outline/>
      <w:color w:val="000000"/>
      <w:szCs w:val="20"/>
      <w:lang w:val="de-DE"/>
      <w14:shadow w14:blurRad="0" w14:dist="25400" w14:dir="2700000" w14:sx="0" w14:sy="0" w14:kx="0" w14:ky="0" w14:algn="none">
        <w14:srgbClr w14:val="000000">
          <w14:alpha w14:val="50000"/>
        </w14:srgbClr>
      </w14:shadow>
      <w14:textOutline w14:w="9525" w14:cap="flat" w14:cmpd="sng" w14:algn="ctr">
        <w14:solidFill>
          <w14:srgbClr w14:val="000000"/>
        </w14:solidFill>
        <w14:prstDash w14:val="solid"/>
        <w14:round/>
      </w14:textOutline>
      <w14:textFill>
        <w14:noFill/>
      </w14:textFill>
    </w:rPr>
  </w:style>
  <w:style w:type="paragraph" w:customStyle="1" w:styleId="Corpsdetexte31">
    <w:name w:val="Corps de texte 31"/>
    <w:basedOn w:val="Normal"/>
    <w:rsid w:val="004A558A"/>
    <w:pPr>
      <w:overflowPunct w:val="0"/>
      <w:autoSpaceDE w:val="0"/>
      <w:autoSpaceDN w:val="0"/>
      <w:adjustRightInd w:val="0"/>
      <w:jc w:val="both"/>
      <w:textAlignment w:val="baseline"/>
    </w:pPr>
    <w:rPr>
      <w:sz w:val="22"/>
      <w:szCs w:val="20"/>
      <w:lang w:val="fr-CA"/>
    </w:rPr>
  </w:style>
  <w:style w:type="paragraph" w:customStyle="1" w:styleId="Style1">
    <w:name w:val="Style1"/>
    <w:basedOn w:val="Normal"/>
    <w:link w:val="Style1Car"/>
    <w:rsid w:val="004A558A"/>
    <w:pPr>
      <w:spacing w:before="120"/>
      <w:jc w:val="both"/>
    </w:pPr>
    <w:rPr>
      <w:rFonts w:ascii="Arial Narrow" w:hAnsi="Arial Narrow"/>
      <w:szCs w:val="20"/>
      <w:lang w:val="fr-CA"/>
    </w:rPr>
  </w:style>
  <w:style w:type="paragraph" w:customStyle="1" w:styleId="ap">
    <w:name w:val="ap"/>
    <w:basedOn w:val="Normal"/>
    <w:rsid w:val="004A558A"/>
    <w:pPr>
      <w:spacing w:before="240"/>
      <w:jc w:val="both"/>
    </w:pPr>
    <w:rPr>
      <w:rFonts w:ascii="Arial Narrow" w:hAnsi="Arial Narrow"/>
      <w:b/>
      <w:bCs/>
      <w:i/>
      <w:iCs/>
      <w:sz w:val="28"/>
      <w:szCs w:val="33"/>
    </w:rPr>
  </w:style>
  <w:style w:type="paragraph" w:customStyle="1" w:styleId="Russite">
    <w:name w:val="Réussite"/>
    <w:basedOn w:val="Normal"/>
    <w:rsid w:val="004A558A"/>
    <w:pPr>
      <w:tabs>
        <w:tab w:val="left" w:pos="360"/>
      </w:tabs>
      <w:spacing w:before="60" w:after="60"/>
      <w:ind w:left="360" w:hanging="360"/>
      <w:jc w:val="both"/>
    </w:pPr>
    <w:rPr>
      <w:sz w:val="22"/>
      <w:szCs w:val="20"/>
    </w:rPr>
  </w:style>
  <w:style w:type="paragraph" w:customStyle="1" w:styleId="xl24">
    <w:name w:val="xl24"/>
    <w:basedOn w:val="Normal"/>
    <w:rsid w:val="004A558A"/>
    <w:pPr>
      <w:pBdr>
        <w:bottom w:val="single" w:sz="4" w:space="0" w:color="auto"/>
        <w:right w:val="single" w:sz="12" w:space="0" w:color="auto"/>
      </w:pBdr>
      <w:spacing w:before="100" w:beforeAutospacing="1" w:after="100" w:afterAutospacing="1"/>
      <w:textAlignment w:val="top"/>
    </w:pPr>
    <w:rPr>
      <w:rFonts w:eastAsia="Arial Narrow"/>
    </w:rPr>
  </w:style>
  <w:style w:type="paragraph" w:customStyle="1" w:styleId="lettre">
    <w:name w:val="lettre"/>
    <w:basedOn w:val="Normal"/>
    <w:rsid w:val="004A558A"/>
    <w:pPr>
      <w:autoSpaceDE w:val="0"/>
      <w:autoSpaceDN w:val="0"/>
      <w:spacing w:before="120"/>
    </w:pPr>
    <w:rPr>
      <w:outline/>
      <w:color w:val="000000"/>
      <w14:shadow w14:blurRad="0" w14:dist="25400" w14:dir="2700000" w14:sx="0" w14:sy="0" w14:kx="0" w14:ky="0" w14:algn="none">
        <w14:srgbClr w14:val="000000">
          <w14:alpha w14:val="50000"/>
        </w14:srgbClr>
      </w14:shadow>
      <w14:textOutline w14:w="9525" w14:cap="flat" w14:cmpd="sng" w14:algn="ctr">
        <w14:solidFill>
          <w14:srgbClr w14:val="000000"/>
        </w14:solidFill>
        <w14:prstDash w14:val="solid"/>
        <w14:round/>
      </w14:textOutline>
      <w14:textFill>
        <w14:noFill/>
      </w14:textFill>
    </w:rPr>
  </w:style>
  <w:style w:type="paragraph" w:customStyle="1" w:styleId="Tiret2">
    <w:name w:val="Tiret 2"/>
    <w:basedOn w:val="Tiret"/>
    <w:rsid w:val="004A558A"/>
    <w:pPr>
      <w:tabs>
        <w:tab w:val="left" w:pos="2733"/>
        <w:tab w:val="left" w:pos="3453"/>
        <w:tab w:val="left" w:pos="4173"/>
        <w:tab w:val="left" w:pos="4893"/>
        <w:tab w:val="left" w:pos="5613"/>
        <w:tab w:val="left" w:pos="6333"/>
        <w:tab w:val="left" w:pos="7053"/>
        <w:tab w:val="left" w:pos="7773"/>
        <w:tab w:val="left" w:pos="8493"/>
        <w:tab w:val="left" w:pos="9213"/>
        <w:tab w:val="left" w:pos="9933"/>
        <w:tab w:val="left" w:pos="10653"/>
        <w:tab w:val="left" w:pos="11373"/>
      </w:tabs>
      <w:ind w:left="720" w:hanging="360"/>
    </w:pPr>
  </w:style>
  <w:style w:type="paragraph" w:customStyle="1" w:styleId="Tiret">
    <w:name w:val="Tiret"/>
    <w:basedOn w:val="Texte"/>
    <w:rsid w:val="004A558A"/>
    <w:pPr>
      <w:tabs>
        <w:tab w:val="left" w:pos="720"/>
        <w:tab w:val="left" w:pos="1928"/>
      </w:tabs>
      <w:spacing w:before="120"/>
      <w:ind w:left="1928" w:hanging="227"/>
    </w:pPr>
  </w:style>
  <w:style w:type="paragraph" w:customStyle="1" w:styleId="Texte">
    <w:name w:val="Texte"/>
    <w:basedOn w:val="Normal"/>
    <w:rsid w:val="004A558A"/>
    <w:pPr>
      <w:keepLines/>
      <w:spacing w:before="240"/>
      <w:ind w:left="1134"/>
      <w:jc w:val="both"/>
    </w:pPr>
    <w:rPr>
      <w:color w:val="000000"/>
      <w:szCs w:val="20"/>
    </w:rPr>
  </w:style>
  <w:style w:type="paragraph" w:customStyle="1" w:styleId="MNtitre3">
    <w:name w:val="MN titre3"/>
    <w:basedOn w:val="MNtitre2"/>
    <w:rsid w:val="004A558A"/>
    <w:rPr>
      <w:sz w:val="28"/>
    </w:rPr>
  </w:style>
  <w:style w:type="paragraph" w:customStyle="1" w:styleId="MNtitre2">
    <w:name w:val="MN titre2"/>
    <w:basedOn w:val="Normal"/>
    <w:rsid w:val="004A558A"/>
    <w:rPr>
      <w:sz w:val="32"/>
    </w:rPr>
  </w:style>
  <w:style w:type="paragraph" w:customStyle="1" w:styleId="Effectif">
    <w:name w:val="Effectif"/>
    <w:basedOn w:val="Normal"/>
    <w:rsid w:val="004A558A"/>
    <w:pPr>
      <w:widowControl w:val="0"/>
      <w:tabs>
        <w:tab w:val="right" w:pos="13467"/>
      </w:tabs>
      <w:jc w:val="center"/>
    </w:pPr>
    <w:rPr>
      <w:rFonts w:ascii="Arial" w:hAnsi="Arial"/>
      <w:b/>
      <w:szCs w:val="20"/>
    </w:rPr>
  </w:style>
  <w:style w:type="paragraph" w:customStyle="1" w:styleId="Head22">
    <w:name w:val="Head 2.2"/>
    <w:basedOn w:val="Normal"/>
    <w:rsid w:val="004A558A"/>
    <w:pPr>
      <w:suppressAutoHyphens/>
      <w:autoSpaceDE w:val="0"/>
      <w:autoSpaceDN w:val="0"/>
      <w:ind w:left="360" w:hanging="360"/>
    </w:pPr>
    <w:rPr>
      <w:b/>
      <w:bCs/>
    </w:rPr>
  </w:style>
  <w:style w:type="paragraph" w:customStyle="1" w:styleId="textes">
    <w:name w:val="textes"/>
    <w:basedOn w:val="Normal"/>
    <w:rsid w:val="004A558A"/>
    <w:pPr>
      <w:spacing w:before="100" w:beforeAutospacing="1" w:after="100" w:afterAutospacing="1"/>
    </w:pPr>
    <w:rPr>
      <w:rFonts w:ascii="Arial" w:hAnsi="Arial" w:cs="Arial"/>
      <w:sz w:val="22"/>
      <w:szCs w:val="22"/>
    </w:rPr>
  </w:style>
  <w:style w:type="paragraph" w:customStyle="1" w:styleId="style11">
    <w:name w:val="style11"/>
    <w:basedOn w:val="Normal"/>
    <w:rsid w:val="004A558A"/>
    <w:pPr>
      <w:spacing w:before="100" w:beforeAutospacing="1" w:after="100" w:afterAutospacing="1"/>
    </w:pPr>
    <w:rPr>
      <w:color w:val="092264"/>
    </w:rPr>
  </w:style>
  <w:style w:type="paragraph" w:customStyle="1" w:styleId="CarCarCarCar">
    <w:name w:val="Car Car Car Car"/>
    <w:basedOn w:val="Normal"/>
    <w:rsid w:val="004A558A"/>
    <w:pPr>
      <w:widowControl w:val="0"/>
      <w:adjustRightInd w:val="0"/>
      <w:spacing w:after="160" w:line="240" w:lineRule="exact"/>
      <w:jc w:val="both"/>
      <w:textAlignment w:val="baseline"/>
    </w:pPr>
    <w:rPr>
      <w:rFonts w:ascii="Verdana" w:hAnsi="Verdana"/>
      <w:sz w:val="20"/>
      <w:szCs w:val="20"/>
      <w:lang w:val="en-US" w:eastAsia="en-US"/>
    </w:rPr>
  </w:style>
  <w:style w:type="table" w:styleId="Grilledutableau">
    <w:name w:val="Table Grid"/>
    <w:basedOn w:val="TableauNormal"/>
    <w:uiPriority w:val="59"/>
    <w:rsid w:val="004A558A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fr-FR" w:eastAsia="fr-FR"/>
      <w14:ligatures w14:val="non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harChar1">
    <w:name w:val="Char Char1"/>
    <w:basedOn w:val="Normal"/>
    <w:rsid w:val="004A558A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arCarCar1Car">
    <w:name w:val="Car Car Car1 Car"/>
    <w:basedOn w:val="Normal"/>
    <w:rsid w:val="004A558A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ar">
    <w:name w:val="Car"/>
    <w:basedOn w:val="Normal"/>
    <w:rsid w:val="004A558A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arCarCarCarCarCarCarCarCarCarCarCarCarCarCarCar">
    <w:name w:val="Car Car Car Car Car Car Car Car Car Car Car Car Car Car Car Car"/>
    <w:basedOn w:val="Normal"/>
    <w:rsid w:val="004A558A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arCarCarCarCarCarCarCarCarCarCarCarCar">
    <w:name w:val="Car Car Car Car Car Car Car Car Car Car Car Car Car"/>
    <w:basedOn w:val="Normal"/>
    <w:rsid w:val="004A558A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font5">
    <w:name w:val="font5"/>
    <w:basedOn w:val="Normal"/>
    <w:rsid w:val="004A558A"/>
    <w:pPr>
      <w:spacing w:before="100" w:beforeAutospacing="1" w:after="100" w:afterAutospacing="1"/>
    </w:pPr>
    <w:rPr>
      <w:rFonts w:ascii="Arial" w:hAnsi="Arial" w:cs="Arial"/>
      <w:b/>
      <w:bCs/>
      <w:sz w:val="16"/>
      <w:szCs w:val="16"/>
    </w:rPr>
  </w:style>
  <w:style w:type="paragraph" w:customStyle="1" w:styleId="font6">
    <w:name w:val="font6"/>
    <w:basedOn w:val="Normal"/>
    <w:rsid w:val="004A558A"/>
    <w:pPr>
      <w:spacing w:before="100" w:beforeAutospacing="1" w:after="100" w:afterAutospacing="1"/>
    </w:pPr>
    <w:rPr>
      <w:rFonts w:ascii="Arial Narrow" w:hAnsi="Arial Narrow"/>
      <w:b/>
      <w:bCs/>
      <w:sz w:val="20"/>
      <w:szCs w:val="20"/>
    </w:rPr>
  </w:style>
  <w:style w:type="paragraph" w:customStyle="1" w:styleId="font7">
    <w:name w:val="font7"/>
    <w:basedOn w:val="Normal"/>
    <w:rsid w:val="004A558A"/>
    <w:pPr>
      <w:spacing w:before="100" w:beforeAutospacing="1" w:after="100" w:afterAutospacing="1"/>
    </w:pPr>
    <w:rPr>
      <w:rFonts w:ascii="Arial Narrow" w:hAnsi="Arial Narrow"/>
      <w:sz w:val="20"/>
      <w:szCs w:val="20"/>
    </w:rPr>
  </w:style>
  <w:style w:type="paragraph" w:customStyle="1" w:styleId="font8">
    <w:name w:val="font8"/>
    <w:basedOn w:val="Normal"/>
    <w:rsid w:val="004A558A"/>
    <w:pPr>
      <w:spacing w:before="100" w:beforeAutospacing="1" w:after="100" w:afterAutospacing="1"/>
    </w:pPr>
    <w:rPr>
      <w:rFonts w:ascii="Arial Narrow" w:hAnsi="Arial Narrow"/>
      <w:b/>
      <w:bCs/>
      <w:color w:val="800000"/>
      <w:sz w:val="20"/>
      <w:szCs w:val="20"/>
    </w:rPr>
  </w:style>
  <w:style w:type="paragraph" w:customStyle="1" w:styleId="font9">
    <w:name w:val="font9"/>
    <w:basedOn w:val="Normal"/>
    <w:rsid w:val="004A558A"/>
    <w:pPr>
      <w:spacing w:before="100" w:beforeAutospacing="1" w:after="100" w:afterAutospacing="1"/>
    </w:pPr>
    <w:rPr>
      <w:rFonts w:ascii="Arial Narrow" w:hAnsi="Arial Narrow"/>
      <w:color w:val="FF0000"/>
      <w:sz w:val="20"/>
      <w:szCs w:val="20"/>
    </w:rPr>
  </w:style>
  <w:style w:type="paragraph" w:customStyle="1" w:styleId="xl22">
    <w:name w:val="xl22"/>
    <w:basedOn w:val="Normal"/>
    <w:rsid w:val="004A55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rFonts w:ascii="Arial Narrow" w:hAnsi="Arial Narrow"/>
      <w:b/>
      <w:bCs/>
    </w:rPr>
  </w:style>
  <w:style w:type="paragraph" w:customStyle="1" w:styleId="xl23">
    <w:name w:val="xl23"/>
    <w:basedOn w:val="Normal"/>
    <w:rsid w:val="004A55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Narrow" w:hAnsi="Arial Narrow"/>
      <w:b/>
      <w:bCs/>
    </w:rPr>
  </w:style>
  <w:style w:type="paragraph" w:customStyle="1" w:styleId="xl25">
    <w:name w:val="xl25"/>
    <w:basedOn w:val="Normal"/>
    <w:rsid w:val="004A55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</w:rPr>
  </w:style>
  <w:style w:type="paragraph" w:customStyle="1" w:styleId="xl26">
    <w:name w:val="xl26"/>
    <w:basedOn w:val="Normal"/>
    <w:rsid w:val="004A55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</w:rPr>
  </w:style>
  <w:style w:type="paragraph" w:customStyle="1" w:styleId="xl27">
    <w:name w:val="xl27"/>
    <w:basedOn w:val="Normal"/>
    <w:rsid w:val="004A55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28">
    <w:name w:val="xl28"/>
    <w:basedOn w:val="Normal"/>
    <w:rsid w:val="004A55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</w:style>
  <w:style w:type="paragraph" w:customStyle="1" w:styleId="xl29">
    <w:name w:val="xl29"/>
    <w:basedOn w:val="Normal"/>
    <w:rsid w:val="004A55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30">
    <w:name w:val="xl30"/>
    <w:basedOn w:val="Normal"/>
    <w:rsid w:val="004A55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</w:rPr>
  </w:style>
  <w:style w:type="paragraph" w:customStyle="1" w:styleId="xl31">
    <w:name w:val="xl31"/>
    <w:basedOn w:val="Normal"/>
    <w:rsid w:val="004A55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32">
    <w:name w:val="xl32"/>
    <w:basedOn w:val="Normal"/>
    <w:rsid w:val="004A558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33">
    <w:name w:val="xl33"/>
    <w:basedOn w:val="Normal"/>
    <w:rsid w:val="004A55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  <w:textAlignment w:val="center"/>
    </w:pPr>
  </w:style>
  <w:style w:type="paragraph" w:customStyle="1" w:styleId="xl34">
    <w:name w:val="xl34"/>
    <w:basedOn w:val="Normal"/>
    <w:rsid w:val="004A55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/>
      <w:jc w:val="both"/>
    </w:pPr>
    <w:rPr>
      <w:rFonts w:ascii="Arial Narrow" w:hAnsi="Arial Narrow"/>
      <w:b/>
      <w:bCs/>
      <w:color w:val="FF0000"/>
    </w:rPr>
  </w:style>
  <w:style w:type="paragraph" w:customStyle="1" w:styleId="xl35">
    <w:name w:val="xl35"/>
    <w:basedOn w:val="Normal"/>
    <w:rsid w:val="004A55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/>
      <w:jc w:val="center"/>
      <w:textAlignment w:val="center"/>
    </w:pPr>
    <w:rPr>
      <w:color w:val="FF0000"/>
    </w:rPr>
  </w:style>
  <w:style w:type="paragraph" w:customStyle="1" w:styleId="xl36">
    <w:name w:val="xl36"/>
    <w:basedOn w:val="Normal"/>
    <w:rsid w:val="004A55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/>
      <w:jc w:val="center"/>
      <w:textAlignment w:val="center"/>
    </w:pPr>
    <w:rPr>
      <w:b/>
      <w:bCs/>
      <w:color w:val="FF0000"/>
    </w:rPr>
  </w:style>
  <w:style w:type="paragraph" w:customStyle="1" w:styleId="CarCarCarCarCarCarCar">
    <w:name w:val="Car Car Car Car Car Car Car"/>
    <w:basedOn w:val="Normal"/>
    <w:rsid w:val="004A558A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newsection2">
    <w:name w:val="new_section2"/>
    <w:basedOn w:val="Normal"/>
    <w:rsid w:val="004A558A"/>
    <w:pPr>
      <w:spacing w:before="100" w:beforeAutospacing="1" w:after="100" w:afterAutospacing="1"/>
    </w:pPr>
    <w:rPr>
      <w:sz w:val="26"/>
      <w:szCs w:val="26"/>
    </w:rPr>
  </w:style>
  <w:style w:type="paragraph" w:customStyle="1" w:styleId="newsection">
    <w:name w:val="new_section"/>
    <w:basedOn w:val="Normal"/>
    <w:rsid w:val="004A558A"/>
    <w:pPr>
      <w:spacing w:before="100" w:beforeAutospacing="1" w:after="100" w:afterAutospacing="1"/>
    </w:pPr>
  </w:style>
  <w:style w:type="paragraph" w:customStyle="1" w:styleId="Default">
    <w:name w:val="Default"/>
    <w:rsid w:val="004A558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val="fr-FR" w:eastAsia="fr-FR"/>
      <w14:ligatures w14:val="none"/>
    </w:rPr>
  </w:style>
  <w:style w:type="paragraph" w:customStyle="1" w:styleId="1">
    <w:name w:val="1"/>
    <w:basedOn w:val="Normal"/>
    <w:rsid w:val="004A558A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2">
    <w:name w:val="2"/>
    <w:basedOn w:val="Normal"/>
    <w:rsid w:val="004A558A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textstyle9">
    <w:name w:val="text style9"/>
    <w:basedOn w:val="Policepardfaut"/>
    <w:rsid w:val="004A558A"/>
  </w:style>
  <w:style w:type="character" w:customStyle="1" w:styleId="smalltext2">
    <w:name w:val="smalltext2"/>
    <w:rsid w:val="004A558A"/>
    <w:rPr>
      <w:rFonts w:ascii="Verdana" w:hAnsi="Verdana" w:hint="default"/>
      <w:sz w:val="15"/>
      <w:szCs w:val="15"/>
    </w:rPr>
  </w:style>
  <w:style w:type="character" w:customStyle="1" w:styleId="magicolor2">
    <w:name w:val="magicolor2"/>
    <w:rsid w:val="004A558A"/>
    <w:rPr>
      <w:color w:val="E1005C"/>
    </w:rPr>
  </w:style>
  <w:style w:type="paragraph" w:customStyle="1" w:styleId="retrait">
    <w:name w:val="retrait"/>
    <w:basedOn w:val="Normal"/>
    <w:rsid w:val="004A558A"/>
    <w:pPr>
      <w:widowControl w:val="0"/>
      <w:tabs>
        <w:tab w:val="left" w:pos="598"/>
      </w:tabs>
      <w:ind w:left="598" w:hanging="420"/>
    </w:pPr>
    <w:rPr>
      <w:snapToGrid w:val="0"/>
      <w:sz w:val="20"/>
      <w:szCs w:val="20"/>
    </w:rPr>
  </w:style>
  <w:style w:type="paragraph" w:customStyle="1" w:styleId="xl37">
    <w:name w:val="xl37"/>
    <w:basedOn w:val="Normal"/>
    <w:rsid w:val="004A558A"/>
    <w:pPr>
      <w:pBdr>
        <w:top w:val="single" w:sz="4" w:space="0" w:color="000000"/>
        <w:left w:val="single" w:sz="8" w:space="0" w:color="000000"/>
        <w:bottom w:val="single" w:sz="8" w:space="0" w:color="000000"/>
      </w:pBdr>
      <w:spacing w:before="100" w:beforeAutospacing="1" w:after="100" w:afterAutospacing="1"/>
      <w:textAlignment w:val="top"/>
    </w:pPr>
    <w:rPr>
      <w:rFonts w:ascii="Arial" w:eastAsia="Arial Narrow" w:hAnsi="Arial" w:cs="Arial"/>
      <w:color w:val="000000"/>
    </w:rPr>
  </w:style>
  <w:style w:type="paragraph" w:customStyle="1" w:styleId="xl38">
    <w:name w:val="xl38"/>
    <w:basedOn w:val="Normal"/>
    <w:rsid w:val="004A558A"/>
    <w:pPr>
      <w:pBdr>
        <w:top w:val="single" w:sz="8" w:space="0" w:color="000000"/>
        <w:left w:val="single" w:sz="8" w:space="0" w:color="000000"/>
        <w:bottom w:val="single" w:sz="4" w:space="0" w:color="000000"/>
      </w:pBdr>
      <w:spacing w:before="100" w:beforeAutospacing="1" w:after="100" w:afterAutospacing="1"/>
      <w:textAlignment w:val="top"/>
    </w:pPr>
    <w:rPr>
      <w:rFonts w:ascii="Arial" w:eastAsia="Arial Narrow" w:hAnsi="Arial" w:cs="Arial"/>
      <w:color w:val="000000"/>
    </w:rPr>
  </w:style>
  <w:style w:type="paragraph" w:customStyle="1" w:styleId="xl39">
    <w:name w:val="xl39"/>
    <w:basedOn w:val="Normal"/>
    <w:rsid w:val="004A558A"/>
    <w:pPr>
      <w:pBdr>
        <w:top w:val="single" w:sz="4" w:space="0" w:color="000000"/>
        <w:left w:val="single" w:sz="8" w:space="0" w:color="000000"/>
        <w:bottom w:val="single" w:sz="4" w:space="0" w:color="000000"/>
      </w:pBdr>
      <w:spacing w:before="100" w:beforeAutospacing="1" w:after="100" w:afterAutospacing="1"/>
      <w:textAlignment w:val="top"/>
    </w:pPr>
    <w:rPr>
      <w:rFonts w:ascii="Arial" w:eastAsia="Arial Narrow" w:hAnsi="Arial" w:cs="Arial"/>
    </w:rPr>
  </w:style>
  <w:style w:type="paragraph" w:customStyle="1" w:styleId="xl40">
    <w:name w:val="xl40"/>
    <w:basedOn w:val="Normal"/>
    <w:rsid w:val="004A558A"/>
    <w:pPr>
      <w:pBdr>
        <w:top w:val="single" w:sz="8" w:space="0" w:color="000000"/>
        <w:left w:val="single" w:sz="8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/>
      <w:jc w:val="center"/>
      <w:textAlignment w:val="top"/>
    </w:pPr>
    <w:rPr>
      <w:rFonts w:ascii="Arial" w:eastAsia="Arial Narrow" w:hAnsi="Arial" w:cs="Arial"/>
      <w:color w:val="000000"/>
    </w:rPr>
  </w:style>
  <w:style w:type="paragraph" w:customStyle="1" w:styleId="xl41">
    <w:name w:val="xl41"/>
    <w:basedOn w:val="Normal"/>
    <w:rsid w:val="004A558A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/>
      <w:jc w:val="center"/>
      <w:textAlignment w:val="top"/>
    </w:pPr>
    <w:rPr>
      <w:rFonts w:ascii="Arial" w:eastAsia="Arial Narrow" w:hAnsi="Arial" w:cs="Arial"/>
    </w:rPr>
  </w:style>
  <w:style w:type="paragraph" w:customStyle="1" w:styleId="xl42">
    <w:name w:val="xl42"/>
    <w:basedOn w:val="Normal"/>
    <w:rsid w:val="004A558A"/>
    <w:pPr>
      <w:pBdr>
        <w:top w:val="single" w:sz="4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/>
      <w:jc w:val="center"/>
      <w:textAlignment w:val="top"/>
    </w:pPr>
    <w:rPr>
      <w:rFonts w:ascii="Arial" w:eastAsia="Arial Narrow" w:hAnsi="Arial" w:cs="Arial"/>
      <w:color w:val="000000"/>
    </w:rPr>
  </w:style>
  <w:style w:type="paragraph" w:customStyle="1" w:styleId="xl43">
    <w:name w:val="xl43"/>
    <w:basedOn w:val="Normal"/>
    <w:rsid w:val="004A558A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  <w:rPr>
      <w:rFonts w:ascii="Arial Narrow" w:eastAsia="Arial Narrow" w:hAnsi="Arial Narrow" w:cs="Arial Narrow"/>
    </w:rPr>
  </w:style>
  <w:style w:type="paragraph" w:customStyle="1" w:styleId="xl44">
    <w:name w:val="xl44"/>
    <w:basedOn w:val="Normal"/>
    <w:rsid w:val="004A558A"/>
    <w:pPr>
      <w:pBdr>
        <w:top w:val="single" w:sz="8" w:space="0" w:color="000000"/>
        <w:left w:val="single" w:sz="8" w:space="0" w:color="000000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Arial Narrow" w:hAnsi="Arial" w:cs="Arial"/>
      <w:b/>
      <w:bCs/>
    </w:rPr>
  </w:style>
  <w:style w:type="paragraph" w:customStyle="1" w:styleId="xl45">
    <w:name w:val="xl45"/>
    <w:basedOn w:val="Normal"/>
    <w:rsid w:val="004A558A"/>
    <w:pPr>
      <w:pBdr>
        <w:left w:val="single" w:sz="8" w:space="0" w:color="000000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Arial Narrow" w:hAnsi="Arial" w:cs="Arial"/>
      <w:b/>
      <w:bCs/>
    </w:rPr>
  </w:style>
  <w:style w:type="paragraph" w:customStyle="1" w:styleId="xl46">
    <w:name w:val="xl46"/>
    <w:basedOn w:val="Normal"/>
    <w:rsid w:val="004A558A"/>
    <w:pPr>
      <w:pBdr>
        <w:left w:val="single" w:sz="8" w:space="0" w:color="000000"/>
        <w:bottom w:val="single" w:sz="8" w:space="0" w:color="000000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Arial Narrow" w:hAnsi="Arial" w:cs="Arial"/>
      <w:b/>
      <w:bCs/>
    </w:rPr>
  </w:style>
  <w:style w:type="paragraph" w:customStyle="1" w:styleId="xl47">
    <w:name w:val="xl47"/>
    <w:basedOn w:val="Normal"/>
    <w:rsid w:val="004A558A"/>
    <w:pPr>
      <w:spacing w:before="100" w:beforeAutospacing="1" w:after="100" w:afterAutospacing="1"/>
      <w:jc w:val="center"/>
      <w:textAlignment w:val="center"/>
    </w:pPr>
    <w:rPr>
      <w:rFonts w:ascii="Arial" w:eastAsia="Arial Narrow" w:hAnsi="Arial" w:cs="Arial"/>
      <w:color w:val="000000"/>
    </w:rPr>
  </w:style>
  <w:style w:type="paragraph" w:customStyle="1" w:styleId="xl48">
    <w:name w:val="xl48"/>
    <w:basedOn w:val="Normal"/>
    <w:rsid w:val="004A558A"/>
    <w:pPr>
      <w:spacing w:before="100" w:beforeAutospacing="1" w:after="100" w:afterAutospacing="1"/>
      <w:jc w:val="center"/>
    </w:pPr>
    <w:rPr>
      <w:rFonts w:ascii="Arial" w:eastAsia="Arial Narrow" w:hAnsi="Arial" w:cs="Arial"/>
      <w:b/>
      <w:bCs/>
    </w:rPr>
  </w:style>
  <w:style w:type="paragraph" w:customStyle="1" w:styleId="xl49">
    <w:name w:val="xl49"/>
    <w:basedOn w:val="Normal"/>
    <w:rsid w:val="004A55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Arial Narrow"/>
      <w:b/>
      <w:bCs/>
    </w:rPr>
  </w:style>
  <w:style w:type="paragraph" w:customStyle="1" w:styleId="xl50">
    <w:name w:val="xl50"/>
    <w:basedOn w:val="Normal"/>
    <w:rsid w:val="004A55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Arial Narrow"/>
      <w:b/>
      <w:bCs/>
    </w:rPr>
  </w:style>
  <w:style w:type="paragraph" w:customStyle="1" w:styleId="xl51">
    <w:name w:val="xl51"/>
    <w:basedOn w:val="Normal"/>
    <w:rsid w:val="004A55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Arial Narrow"/>
      <w:b/>
      <w:bCs/>
    </w:rPr>
  </w:style>
  <w:style w:type="paragraph" w:customStyle="1" w:styleId="msonospacing0">
    <w:name w:val="msonospacing"/>
    <w:basedOn w:val="Normal"/>
    <w:rsid w:val="004A558A"/>
    <w:pPr>
      <w:spacing w:before="100" w:beforeAutospacing="1" w:after="100" w:afterAutospacing="1"/>
    </w:pPr>
    <w:rPr>
      <w:rFonts w:ascii="Arial" w:hAnsi="Arial" w:cs="Arial"/>
      <w:color w:val="000000"/>
      <w:sz w:val="15"/>
      <w:szCs w:val="15"/>
    </w:rPr>
  </w:style>
  <w:style w:type="character" w:customStyle="1" w:styleId="prodlistdescription">
    <w:name w:val="prodlistdescription"/>
    <w:basedOn w:val="Policepardfaut"/>
    <w:rsid w:val="004A558A"/>
  </w:style>
  <w:style w:type="paragraph" w:customStyle="1" w:styleId="descriptionproduitfrancais">
    <w:name w:val="description_produit_francais"/>
    <w:basedOn w:val="Normal"/>
    <w:rsid w:val="004A558A"/>
    <w:pPr>
      <w:spacing w:before="60" w:after="75"/>
      <w:jc w:val="both"/>
    </w:pPr>
    <w:rPr>
      <w:rFonts w:ascii="Verdana" w:hAnsi="Verdana"/>
      <w:color w:val="000000"/>
      <w:sz w:val="17"/>
      <w:szCs w:val="17"/>
    </w:rPr>
  </w:style>
  <w:style w:type="character" w:customStyle="1" w:styleId="importantfont12">
    <w:name w:val="important font_12"/>
    <w:basedOn w:val="Policepardfaut"/>
    <w:rsid w:val="004A558A"/>
  </w:style>
  <w:style w:type="paragraph" w:customStyle="1" w:styleId="vs-detail-description-textvs-search-word-container">
    <w:name w:val="vs-detail-description-text vs-search-word-container"/>
    <w:basedOn w:val="Normal"/>
    <w:rsid w:val="004A558A"/>
    <w:pPr>
      <w:spacing w:before="100" w:beforeAutospacing="1" w:after="100" w:afterAutospacing="1"/>
    </w:pPr>
  </w:style>
  <w:style w:type="paragraph" w:customStyle="1" w:styleId="Style2">
    <w:name w:val="Style2"/>
    <w:basedOn w:val="Normal"/>
    <w:rsid w:val="004A558A"/>
    <w:pPr>
      <w:spacing w:before="120"/>
      <w:ind w:left="851" w:hanging="284"/>
      <w:jc w:val="both"/>
    </w:pPr>
    <w:rPr>
      <w:rFonts w:ascii="Arial Narrow" w:hAnsi="Arial Narrow"/>
      <w:szCs w:val="20"/>
      <w:lang w:val="fr-CA"/>
    </w:rPr>
  </w:style>
  <w:style w:type="paragraph" w:customStyle="1" w:styleId="greytxt">
    <w:name w:val="greytxt"/>
    <w:basedOn w:val="Normal"/>
    <w:rsid w:val="004A558A"/>
    <w:pPr>
      <w:spacing w:before="100" w:beforeAutospacing="1" w:after="100" w:afterAutospacing="1" w:line="300" w:lineRule="atLeast"/>
    </w:pPr>
    <w:rPr>
      <w:color w:val="535353"/>
      <w:sz w:val="22"/>
      <w:szCs w:val="22"/>
    </w:rPr>
  </w:style>
  <w:style w:type="character" w:customStyle="1" w:styleId="style351">
    <w:name w:val="style351"/>
    <w:rsid w:val="004A558A"/>
    <w:rPr>
      <w:b/>
      <w:bCs/>
      <w:color w:val="0000FF"/>
    </w:rPr>
  </w:style>
  <w:style w:type="character" w:customStyle="1" w:styleId="style331">
    <w:name w:val="style331"/>
    <w:rsid w:val="004A558A"/>
    <w:rPr>
      <w:b/>
      <w:bCs/>
      <w:color w:val="FF0000"/>
      <w:sz w:val="28"/>
      <w:szCs w:val="28"/>
    </w:rPr>
  </w:style>
  <w:style w:type="character" w:customStyle="1" w:styleId="style671">
    <w:name w:val="style671"/>
    <w:rsid w:val="004A558A"/>
    <w:rPr>
      <w:color w:val="0000FF"/>
      <w:sz w:val="22"/>
      <w:szCs w:val="22"/>
    </w:rPr>
  </w:style>
  <w:style w:type="character" w:customStyle="1" w:styleId="style301">
    <w:name w:val="style301"/>
    <w:rsid w:val="004A558A"/>
    <w:rPr>
      <w:color w:val="FF0000"/>
    </w:rPr>
  </w:style>
  <w:style w:type="character" w:customStyle="1" w:styleId="style481">
    <w:name w:val="style481"/>
    <w:rsid w:val="004A558A"/>
    <w:rPr>
      <w:b/>
      <w:bCs/>
      <w:color w:val="0000FF"/>
      <w:sz w:val="22"/>
      <w:szCs w:val="22"/>
    </w:rPr>
  </w:style>
  <w:style w:type="character" w:customStyle="1" w:styleId="style291">
    <w:name w:val="style291"/>
    <w:rsid w:val="004A558A"/>
    <w:rPr>
      <w:color w:val="0000FF"/>
      <w:sz w:val="22"/>
      <w:szCs w:val="22"/>
    </w:rPr>
  </w:style>
  <w:style w:type="character" w:customStyle="1" w:styleId="style461">
    <w:name w:val="style461"/>
    <w:rsid w:val="004A558A"/>
    <w:rPr>
      <w:b/>
      <w:bCs/>
      <w:color w:val="0000FF"/>
    </w:rPr>
  </w:style>
  <w:style w:type="character" w:customStyle="1" w:styleId="style661">
    <w:name w:val="style661"/>
    <w:rsid w:val="004A558A"/>
    <w:rPr>
      <w:b/>
      <w:bCs/>
      <w:color w:val="FF0000"/>
      <w:sz w:val="28"/>
      <w:szCs w:val="28"/>
    </w:rPr>
  </w:style>
  <w:style w:type="paragraph" w:customStyle="1" w:styleId="Contenudetableau">
    <w:name w:val="Contenu de tableau"/>
    <w:basedOn w:val="Normal"/>
    <w:rsid w:val="004A558A"/>
    <w:pPr>
      <w:widowControl w:val="0"/>
      <w:suppressLineNumbers/>
      <w:suppressAutoHyphens/>
      <w:autoSpaceDN w:val="0"/>
      <w:textAlignment w:val="baseline"/>
    </w:pPr>
    <w:rPr>
      <w:rFonts w:eastAsia="Arial Narrow"/>
    </w:rPr>
  </w:style>
  <w:style w:type="character" w:customStyle="1" w:styleId="longtext">
    <w:name w:val="long_text"/>
    <w:rsid w:val="004A558A"/>
  </w:style>
  <w:style w:type="character" w:customStyle="1" w:styleId="hps">
    <w:name w:val="hps"/>
    <w:rsid w:val="004A558A"/>
  </w:style>
  <w:style w:type="character" w:customStyle="1" w:styleId="hpsatn">
    <w:name w:val="hps atn"/>
    <w:rsid w:val="004A558A"/>
  </w:style>
  <w:style w:type="character" w:customStyle="1" w:styleId="atn">
    <w:name w:val="atn"/>
    <w:rsid w:val="004A558A"/>
  </w:style>
  <w:style w:type="table" w:customStyle="1" w:styleId="Grilledutableau1">
    <w:name w:val="Grille du tableau1"/>
    <w:basedOn w:val="TableauNormal"/>
    <w:uiPriority w:val="59"/>
    <w:rsid w:val="004A558A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fr-FR" w:eastAsia="fr-FR"/>
      <w14:ligatures w14:val="none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aragraphedeliste1">
    <w:name w:val="Paragraphe de liste1"/>
    <w:basedOn w:val="Normal"/>
    <w:rsid w:val="004A558A"/>
    <w:pPr>
      <w:spacing w:after="200" w:line="276" w:lineRule="auto"/>
      <w:ind w:left="720"/>
      <w:contextualSpacing/>
    </w:pPr>
    <w:rPr>
      <w:rFonts w:ascii="Calibri" w:hAnsi="Calibri" w:cs="Arial"/>
      <w:sz w:val="22"/>
      <w:szCs w:val="22"/>
      <w:lang w:eastAsia="en-US"/>
    </w:rPr>
  </w:style>
  <w:style w:type="character" w:customStyle="1" w:styleId="CarCar7">
    <w:name w:val="Car Car7"/>
    <w:rsid w:val="004A558A"/>
    <w:rPr>
      <w:snapToGrid w:val="0"/>
    </w:rPr>
  </w:style>
  <w:style w:type="character" w:customStyle="1" w:styleId="Style1Car">
    <w:name w:val="Style1 Car"/>
    <w:link w:val="Style1"/>
    <w:locked/>
    <w:rsid w:val="004A558A"/>
    <w:rPr>
      <w:rFonts w:ascii="Arial Narrow" w:eastAsia="Times New Roman" w:hAnsi="Arial Narrow" w:cs="Times New Roman"/>
      <w:kern w:val="0"/>
      <w:sz w:val="24"/>
      <w:szCs w:val="20"/>
      <w:lang w:val="fr-CA" w:eastAsia="fr-FR"/>
      <w14:ligatures w14:val="none"/>
    </w:rPr>
  </w:style>
  <w:style w:type="character" w:customStyle="1" w:styleId="titrecaracter">
    <w:name w:val="titrecaracter"/>
    <w:rsid w:val="004A558A"/>
  </w:style>
  <w:style w:type="character" w:customStyle="1" w:styleId="En-tteCar1">
    <w:name w:val="En-tête Car1"/>
    <w:rsid w:val="004A558A"/>
    <w:rPr>
      <w:lang w:val="fr-FR" w:eastAsia="fr-FR" w:bidi="ar-SA"/>
    </w:rPr>
  </w:style>
  <w:style w:type="character" w:customStyle="1" w:styleId="Normal1">
    <w:name w:val="Normal1"/>
    <w:rsid w:val="004A558A"/>
  </w:style>
  <w:style w:type="paragraph" w:customStyle="1" w:styleId="Listecouleur-Accent11">
    <w:name w:val="Liste couleur - Accent 11"/>
    <w:basedOn w:val="Normal"/>
    <w:rsid w:val="004A558A"/>
    <w:pPr>
      <w:ind w:left="720"/>
      <w:contextualSpacing/>
    </w:pPr>
    <w:rPr>
      <w:rFonts w:eastAsia="Arial Black"/>
    </w:rPr>
  </w:style>
  <w:style w:type="character" w:customStyle="1" w:styleId="st">
    <w:name w:val="st"/>
    <w:rsid w:val="004A558A"/>
  </w:style>
  <w:style w:type="paragraph" w:customStyle="1" w:styleId="NormaNo">
    <w:name w:val="Norma_No"/>
    <w:basedOn w:val="Normal"/>
    <w:rsid w:val="004A558A"/>
    <w:pPr>
      <w:autoSpaceDE w:val="0"/>
      <w:autoSpaceDN w:val="0"/>
      <w:jc w:val="center"/>
    </w:pPr>
    <w:rPr>
      <w:rFonts w:ascii="Arial Narrow" w:hAnsi="Arial Narrow" w:cs="Arial Narrow"/>
      <w:b/>
      <w:bCs/>
      <w:sz w:val="20"/>
      <w:szCs w:val="20"/>
      <w:lang w:val="en-US"/>
    </w:rPr>
  </w:style>
  <w:style w:type="paragraph" w:customStyle="1" w:styleId="xl63">
    <w:name w:val="xl63"/>
    <w:basedOn w:val="Normal"/>
    <w:rsid w:val="004A558A"/>
    <w:pPr>
      <w:spacing w:before="100" w:beforeAutospacing="1" w:after="100" w:afterAutospacing="1"/>
      <w:textAlignment w:val="center"/>
    </w:pPr>
  </w:style>
  <w:style w:type="paragraph" w:customStyle="1" w:styleId="xl64">
    <w:name w:val="xl64"/>
    <w:basedOn w:val="Normal"/>
    <w:rsid w:val="004A558A"/>
    <w:pPr>
      <w:shd w:val="clear" w:color="000000" w:fill="FFFFFF"/>
      <w:spacing w:before="100" w:beforeAutospacing="1" w:after="100" w:afterAutospacing="1"/>
    </w:pPr>
  </w:style>
  <w:style w:type="paragraph" w:customStyle="1" w:styleId="xl65">
    <w:name w:val="xl65"/>
    <w:basedOn w:val="Normal"/>
    <w:rsid w:val="004A558A"/>
    <w:pPr>
      <w:spacing w:before="100" w:beforeAutospacing="1" w:after="100" w:afterAutospacing="1"/>
      <w:jc w:val="center"/>
    </w:pPr>
  </w:style>
  <w:style w:type="paragraph" w:customStyle="1" w:styleId="xl66">
    <w:name w:val="xl66"/>
    <w:basedOn w:val="Normal"/>
    <w:rsid w:val="004A558A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7">
    <w:name w:val="xl67"/>
    <w:basedOn w:val="Normal"/>
    <w:rsid w:val="004A55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Normal"/>
    <w:rsid w:val="004A55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Normal"/>
    <w:rsid w:val="004A55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Normal"/>
    <w:rsid w:val="004A55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1">
    <w:name w:val="xl71"/>
    <w:basedOn w:val="Normal"/>
    <w:rsid w:val="004A55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sz w:val="18"/>
      <w:szCs w:val="18"/>
    </w:rPr>
  </w:style>
  <w:style w:type="paragraph" w:customStyle="1" w:styleId="xl72">
    <w:name w:val="xl72"/>
    <w:basedOn w:val="Normal"/>
    <w:rsid w:val="004A55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73">
    <w:name w:val="xl73"/>
    <w:basedOn w:val="Normal"/>
    <w:rsid w:val="004A558A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4">
    <w:name w:val="xl74"/>
    <w:basedOn w:val="Normal"/>
    <w:rsid w:val="004A558A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Normal"/>
    <w:rsid w:val="004A558A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Normal"/>
    <w:rsid w:val="004A55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sz w:val="18"/>
      <w:szCs w:val="18"/>
    </w:rPr>
  </w:style>
  <w:style w:type="paragraph" w:customStyle="1" w:styleId="xl77">
    <w:name w:val="xl77"/>
    <w:basedOn w:val="Normal"/>
    <w:rsid w:val="004A55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rFonts w:ascii="Arial" w:hAnsi="Arial" w:cs="Arial"/>
      <w:sz w:val="18"/>
      <w:szCs w:val="18"/>
    </w:rPr>
  </w:style>
  <w:style w:type="paragraph" w:customStyle="1" w:styleId="xl78">
    <w:name w:val="xl78"/>
    <w:basedOn w:val="Normal"/>
    <w:rsid w:val="004A55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Arial" w:hAnsi="Arial" w:cs="Arial"/>
      <w:sz w:val="18"/>
      <w:szCs w:val="18"/>
    </w:rPr>
  </w:style>
  <w:style w:type="paragraph" w:customStyle="1" w:styleId="xl79">
    <w:name w:val="xl79"/>
    <w:basedOn w:val="Normal"/>
    <w:rsid w:val="004A558A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Normal"/>
    <w:rsid w:val="004A558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81">
    <w:name w:val="xl81"/>
    <w:basedOn w:val="Normal"/>
    <w:rsid w:val="004A558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82">
    <w:name w:val="xl82"/>
    <w:basedOn w:val="Normal"/>
    <w:rsid w:val="004A558A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Normal"/>
    <w:rsid w:val="004A558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Normal"/>
    <w:rsid w:val="004A558A"/>
    <w:pPr>
      <w:pBdr>
        <w:top w:val="single" w:sz="8" w:space="0" w:color="auto"/>
        <w:left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sz w:val="20"/>
      <w:szCs w:val="20"/>
    </w:rPr>
  </w:style>
  <w:style w:type="paragraph" w:customStyle="1" w:styleId="xl85">
    <w:name w:val="xl85"/>
    <w:basedOn w:val="Normal"/>
    <w:rsid w:val="004A558A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sz w:val="20"/>
      <w:szCs w:val="20"/>
    </w:rPr>
  </w:style>
  <w:style w:type="paragraph" w:customStyle="1" w:styleId="xl86">
    <w:name w:val="xl86"/>
    <w:basedOn w:val="Normal"/>
    <w:rsid w:val="004A558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sz w:val="20"/>
      <w:szCs w:val="20"/>
    </w:rPr>
  </w:style>
  <w:style w:type="paragraph" w:customStyle="1" w:styleId="xl87">
    <w:name w:val="xl87"/>
    <w:basedOn w:val="Normal"/>
    <w:rsid w:val="004A558A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sz w:val="20"/>
      <w:szCs w:val="20"/>
    </w:rPr>
  </w:style>
  <w:style w:type="paragraph" w:customStyle="1" w:styleId="xl88">
    <w:name w:val="xl88"/>
    <w:basedOn w:val="Normal"/>
    <w:rsid w:val="004A558A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sz w:val="20"/>
      <w:szCs w:val="20"/>
    </w:rPr>
  </w:style>
  <w:style w:type="paragraph" w:customStyle="1" w:styleId="xl89">
    <w:name w:val="xl89"/>
    <w:basedOn w:val="Normal"/>
    <w:rsid w:val="004A558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sz w:val="20"/>
      <w:szCs w:val="20"/>
    </w:rPr>
  </w:style>
  <w:style w:type="paragraph" w:customStyle="1" w:styleId="xl90">
    <w:name w:val="xl90"/>
    <w:basedOn w:val="Normal"/>
    <w:rsid w:val="004A55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sz w:val="20"/>
      <w:szCs w:val="20"/>
    </w:rPr>
  </w:style>
  <w:style w:type="paragraph" w:customStyle="1" w:styleId="xl91">
    <w:name w:val="xl91"/>
    <w:basedOn w:val="Normal"/>
    <w:rsid w:val="004A558A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sz w:val="20"/>
      <w:szCs w:val="20"/>
    </w:rPr>
  </w:style>
  <w:style w:type="paragraph" w:customStyle="1" w:styleId="xl92">
    <w:name w:val="xl92"/>
    <w:basedOn w:val="Normal"/>
    <w:rsid w:val="004A558A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right"/>
    </w:pPr>
    <w:rPr>
      <w:rFonts w:ascii="Arial" w:hAnsi="Arial" w:cs="Arial"/>
      <w:sz w:val="18"/>
      <w:szCs w:val="18"/>
    </w:rPr>
  </w:style>
  <w:style w:type="paragraph" w:customStyle="1" w:styleId="xl93">
    <w:name w:val="xl93"/>
    <w:basedOn w:val="Normal"/>
    <w:rsid w:val="004A558A"/>
    <w:pPr>
      <w:pBdr>
        <w:top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right"/>
    </w:pPr>
    <w:rPr>
      <w:rFonts w:ascii="Arial" w:hAnsi="Arial" w:cs="Arial"/>
      <w:sz w:val="18"/>
      <w:szCs w:val="18"/>
    </w:rPr>
  </w:style>
  <w:style w:type="paragraph" w:customStyle="1" w:styleId="xl94">
    <w:name w:val="xl94"/>
    <w:basedOn w:val="Normal"/>
    <w:rsid w:val="004A558A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Arial" w:hAnsi="Arial" w:cs="Arial"/>
      <w:sz w:val="18"/>
      <w:szCs w:val="18"/>
    </w:rPr>
  </w:style>
  <w:style w:type="paragraph" w:customStyle="1" w:styleId="xl95">
    <w:name w:val="xl95"/>
    <w:basedOn w:val="Normal"/>
    <w:rsid w:val="004A558A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Arial" w:hAnsi="Arial" w:cs="Arial"/>
      <w:sz w:val="18"/>
      <w:szCs w:val="18"/>
    </w:rPr>
  </w:style>
  <w:style w:type="paragraph" w:customStyle="1" w:styleId="xl96">
    <w:name w:val="xl96"/>
    <w:basedOn w:val="Normal"/>
    <w:rsid w:val="004A558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rFonts w:ascii="Arial" w:hAnsi="Arial" w:cs="Arial"/>
      <w:sz w:val="18"/>
      <w:szCs w:val="18"/>
    </w:rPr>
  </w:style>
  <w:style w:type="paragraph" w:customStyle="1" w:styleId="xl97">
    <w:name w:val="xl97"/>
    <w:basedOn w:val="Normal"/>
    <w:rsid w:val="004A558A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right"/>
    </w:pPr>
    <w:rPr>
      <w:rFonts w:ascii="Arial" w:hAnsi="Arial" w:cs="Arial"/>
      <w:sz w:val="18"/>
      <w:szCs w:val="18"/>
    </w:rPr>
  </w:style>
  <w:style w:type="paragraph" w:customStyle="1" w:styleId="xl98">
    <w:name w:val="xl98"/>
    <w:basedOn w:val="Normal"/>
    <w:rsid w:val="004A558A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</w:pPr>
    <w:rPr>
      <w:rFonts w:ascii="Arial" w:hAnsi="Arial" w:cs="Arial"/>
      <w:b/>
      <w:bCs/>
      <w:sz w:val="16"/>
      <w:szCs w:val="16"/>
    </w:rPr>
  </w:style>
  <w:style w:type="paragraph" w:customStyle="1" w:styleId="xl99">
    <w:name w:val="xl99"/>
    <w:basedOn w:val="Normal"/>
    <w:rsid w:val="004A558A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00">
    <w:name w:val="xl100"/>
    <w:basedOn w:val="Normal"/>
    <w:rsid w:val="004A558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b/>
      <w:bCs/>
      <w:sz w:val="16"/>
      <w:szCs w:val="16"/>
    </w:rPr>
  </w:style>
  <w:style w:type="paragraph" w:customStyle="1" w:styleId="xl101">
    <w:name w:val="xl101"/>
    <w:basedOn w:val="Normal"/>
    <w:rsid w:val="004A558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color w:val="000000"/>
      <w:sz w:val="16"/>
      <w:szCs w:val="16"/>
    </w:rPr>
  </w:style>
  <w:style w:type="paragraph" w:customStyle="1" w:styleId="xl102">
    <w:name w:val="xl102"/>
    <w:basedOn w:val="Normal"/>
    <w:rsid w:val="004A558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03">
    <w:name w:val="xl103"/>
    <w:basedOn w:val="Normal"/>
    <w:rsid w:val="004A558A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04">
    <w:name w:val="xl104"/>
    <w:basedOn w:val="Normal"/>
    <w:rsid w:val="004A55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sz w:val="16"/>
      <w:szCs w:val="16"/>
    </w:rPr>
  </w:style>
  <w:style w:type="paragraph" w:customStyle="1" w:styleId="xl105">
    <w:name w:val="xl105"/>
    <w:basedOn w:val="Normal"/>
    <w:rsid w:val="004A55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sz w:val="16"/>
      <w:szCs w:val="16"/>
    </w:rPr>
  </w:style>
  <w:style w:type="paragraph" w:customStyle="1" w:styleId="xl106">
    <w:name w:val="xl106"/>
    <w:basedOn w:val="Normal"/>
    <w:rsid w:val="004A558A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Normal"/>
    <w:rsid w:val="004A558A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Normal"/>
    <w:rsid w:val="004A558A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</w:rPr>
  </w:style>
  <w:style w:type="paragraph" w:customStyle="1" w:styleId="xl109">
    <w:name w:val="xl109"/>
    <w:basedOn w:val="Normal"/>
    <w:rsid w:val="004A558A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</w:rPr>
  </w:style>
  <w:style w:type="paragraph" w:customStyle="1" w:styleId="xl110">
    <w:name w:val="xl110"/>
    <w:basedOn w:val="Normal"/>
    <w:rsid w:val="004A558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</w:rPr>
  </w:style>
  <w:style w:type="paragraph" w:customStyle="1" w:styleId="xl111">
    <w:name w:val="xl111"/>
    <w:basedOn w:val="Normal"/>
    <w:rsid w:val="004A558A"/>
    <w:pPr>
      <w:pBdr>
        <w:top w:val="single" w:sz="4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</w:rPr>
  </w:style>
  <w:style w:type="paragraph" w:customStyle="1" w:styleId="xl112">
    <w:name w:val="xl112"/>
    <w:basedOn w:val="Normal"/>
    <w:rsid w:val="004A558A"/>
    <w:pPr>
      <w:pBdr>
        <w:top w:val="single" w:sz="4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</w:rPr>
  </w:style>
  <w:style w:type="paragraph" w:customStyle="1" w:styleId="xl113">
    <w:name w:val="xl113"/>
    <w:basedOn w:val="Normal"/>
    <w:rsid w:val="004A558A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</w:rPr>
  </w:style>
  <w:style w:type="paragraph" w:customStyle="1" w:styleId="xl114">
    <w:name w:val="xl114"/>
    <w:basedOn w:val="Normal"/>
    <w:rsid w:val="004A558A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</w:rPr>
  </w:style>
  <w:style w:type="paragraph" w:customStyle="1" w:styleId="xl115">
    <w:name w:val="xl115"/>
    <w:basedOn w:val="Normal"/>
    <w:rsid w:val="004A558A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</w:rPr>
  </w:style>
  <w:style w:type="paragraph" w:customStyle="1" w:styleId="xl116">
    <w:name w:val="xl116"/>
    <w:basedOn w:val="Normal"/>
    <w:rsid w:val="004A558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</w:rPr>
  </w:style>
  <w:style w:type="paragraph" w:customStyle="1" w:styleId="xl117">
    <w:name w:val="xl117"/>
    <w:basedOn w:val="Normal"/>
    <w:rsid w:val="004A558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Normal"/>
    <w:rsid w:val="004A558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sz w:val="16"/>
      <w:szCs w:val="16"/>
    </w:rPr>
  </w:style>
  <w:style w:type="paragraph" w:customStyle="1" w:styleId="xl119">
    <w:name w:val="xl119"/>
    <w:basedOn w:val="Normal"/>
    <w:rsid w:val="004A558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20">
    <w:name w:val="xl120"/>
    <w:basedOn w:val="Normal"/>
    <w:rsid w:val="004A558A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21">
    <w:name w:val="xl121"/>
    <w:basedOn w:val="Normal"/>
    <w:rsid w:val="004A55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16"/>
      <w:szCs w:val="16"/>
    </w:rPr>
  </w:style>
  <w:style w:type="paragraph" w:customStyle="1" w:styleId="xl122">
    <w:name w:val="xl122"/>
    <w:basedOn w:val="Normal"/>
    <w:rsid w:val="004A55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23">
    <w:name w:val="xl123"/>
    <w:basedOn w:val="Normal"/>
    <w:rsid w:val="004A558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16"/>
      <w:szCs w:val="16"/>
    </w:rPr>
  </w:style>
  <w:style w:type="paragraph" w:customStyle="1" w:styleId="xl124">
    <w:name w:val="xl124"/>
    <w:basedOn w:val="Normal"/>
    <w:rsid w:val="004A558A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b/>
      <w:bCs/>
      <w:sz w:val="16"/>
      <w:szCs w:val="16"/>
    </w:rPr>
  </w:style>
  <w:style w:type="paragraph" w:customStyle="1" w:styleId="xl125">
    <w:name w:val="xl125"/>
    <w:basedOn w:val="Normal"/>
    <w:rsid w:val="004A55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26">
    <w:name w:val="xl126"/>
    <w:basedOn w:val="Normal"/>
    <w:rsid w:val="004A558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27">
    <w:name w:val="xl127"/>
    <w:basedOn w:val="Normal"/>
    <w:rsid w:val="004A558A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28">
    <w:name w:val="xl128"/>
    <w:basedOn w:val="Normal"/>
    <w:rsid w:val="004A558A"/>
    <w:pPr>
      <w:pBdr>
        <w:top w:val="single" w:sz="4" w:space="0" w:color="auto"/>
        <w:left w:val="single" w:sz="8" w:space="0" w:color="auto"/>
      </w:pBdr>
      <w:spacing w:before="100" w:beforeAutospacing="1" w:after="100" w:afterAutospacing="1"/>
      <w:jc w:val="center"/>
    </w:pPr>
    <w:rPr>
      <w:rFonts w:ascii="Arial" w:hAnsi="Arial" w:cs="Arial"/>
      <w:sz w:val="16"/>
      <w:szCs w:val="16"/>
    </w:rPr>
  </w:style>
  <w:style w:type="paragraph" w:customStyle="1" w:styleId="xl129">
    <w:name w:val="xl129"/>
    <w:basedOn w:val="Normal"/>
    <w:rsid w:val="004A558A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sz w:val="16"/>
      <w:szCs w:val="16"/>
    </w:rPr>
  </w:style>
  <w:style w:type="paragraph" w:customStyle="1" w:styleId="xl130">
    <w:name w:val="xl130"/>
    <w:basedOn w:val="Normal"/>
    <w:rsid w:val="004A558A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31">
    <w:name w:val="xl131"/>
    <w:basedOn w:val="Normal"/>
    <w:rsid w:val="004A558A"/>
    <w:pPr>
      <w:pBdr>
        <w:top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32">
    <w:name w:val="xl132"/>
    <w:basedOn w:val="Normal"/>
    <w:rsid w:val="004A558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16"/>
      <w:szCs w:val="16"/>
    </w:rPr>
  </w:style>
  <w:style w:type="paragraph" w:customStyle="1" w:styleId="xl133">
    <w:name w:val="xl133"/>
    <w:basedOn w:val="Normal"/>
    <w:rsid w:val="004A558A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34">
    <w:name w:val="xl134"/>
    <w:basedOn w:val="Normal"/>
    <w:rsid w:val="004A558A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</w:pPr>
    <w:rPr>
      <w:b/>
      <w:bCs/>
      <w:sz w:val="16"/>
      <w:szCs w:val="16"/>
    </w:rPr>
  </w:style>
  <w:style w:type="paragraph" w:customStyle="1" w:styleId="xl135">
    <w:name w:val="xl135"/>
    <w:basedOn w:val="Normal"/>
    <w:rsid w:val="004A558A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36">
    <w:name w:val="xl136"/>
    <w:basedOn w:val="Normal"/>
    <w:rsid w:val="004A55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37">
    <w:name w:val="xl137"/>
    <w:basedOn w:val="Normal"/>
    <w:rsid w:val="004A55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16"/>
      <w:szCs w:val="16"/>
    </w:rPr>
  </w:style>
  <w:style w:type="paragraph" w:customStyle="1" w:styleId="xl138">
    <w:name w:val="xl138"/>
    <w:basedOn w:val="Normal"/>
    <w:rsid w:val="004A558A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39">
    <w:name w:val="xl139"/>
    <w:basedOn w:val="Normal"/>
    <w:rsid w:val="004A558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40">
    <w:name w:val="xl140"/>
    <w:basedOn w:val="Normal"/>
    <w:rsid w:val="004A558A"/>
    <w:pPr>
      <w:pBdr>
        <w:top w:val="single" w:sz="4" w:space="0" w:color="auto"/>
        <w:bottom w:val="single" w:sz="8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41">
    <w:name w:val="xl141"/>
    <w:basedOn w:val="Normal"/>
    <w:rsid w:val="004A558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42">
    <w:name w:val="xl142"/>
    <w:basedOn w:val="Normal"/>
    <w:rsid w:val="004A558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16"/>
      <w:szCs w:val="16"/>
    </w:rPr>
  </w:style>
  <w:style w:type="paragraph" w:customStyle="1" w:styleId="xl143">
    <w:name w:val="xl143"/>
    <w:basedOn w:val="Normal"/>
    <w:rsid w:val="004A558A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sz w:val="16"/>
      <w:szCs w:val="16"/>
    </w:rPr>
  </w:style>
  <w:style w:type="character" w:customStyle="1" w:styleId="z-HautduformulaireCar">
    <w:name w:val="z-Haut du formulaire Car"/>
    <w:rsid w:val="004A558A"/>
    <w:rPr>
      <w:rFonts w:ascii="Arial" w:hAnsi="Arial" w:cs="Arial"/>
      <w:vanish/>
      <w:sz w:val="16"/>
      <w:szCs w:val="16"/>
    </w:rPr>
  </w:style>
  <w:style w:type="character" w:customStyle="1" w:styleId="z-BasduformulaireCar">
    <w:name w:val="z-Bas du formulaire Car"/>
    <w:rsid w:val="004A558A"/>
    <w:rPr>
      <w:rFonts w:ascii="Arial" w:hAnsi="Arial" w:cs="Arial"/>
      <w:vanish/>
      <w:sz w:val="16"/>
      <w:szCs w:val="16"/>
    </w:rPr>
  </w:style>
  <w:style w:type="character" w:customStyle="1" w:styleId="ParagraphedelisteCar">
    <w:name w:val="Paragraphe de liste Car"/>
    <w:aliases w:val="Bullet Number Car,lp1 Car,Texte-Nelite Car,Liste à puce - Normal Car,Bullet List Car,FooterText Car,numbered Car,List Paragraph11 Car,Bulletr List Paragraph Car,列出段落 Car,列出段落1 Car,List Paragraph2 Car,List Paragraph21 Car,符号列表 Car"/>
    <w:link w:val="Paragraphedeliste"/>
    <w:uiPriority w:val="34"/>
    <w:locked/>
    <w:rsid w:val="004A558A"/>
    <w:rPr>
      <w:rFonts w:ascii="Times New Roman" w:eastAsia="Times New Roman" w:hAnsi="Times New Roman" w:cs="Times New Roman"/>
      <w:kern w:val="0"/>
      <w:sz w:val="24"/>
      <w:szCs w:val="24"/>
      <w:lang w:val="fr-FR" w:eastAsia="fr-FR"/>
      <w14:ligatures w14:val="none"/>
    </w:rPr>
  </w:style>
  <w:style w:type="paragraph" w:customStyle="1" w:styleId="CharChar11">
    <w:name w:val="Char Char11"/>
    <w:basedOn w:val="Normal"/>
    <w:rsid w:val="004A558A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customStyle="1" w:styleId="raisonsocial1">
    <w:name w:val="raisonsocial1"/>
    <w:rsid w:val="004A558A"/>
    <w:rPr>
      <w:rFonts w:ascii="Arial" w:hAnsi="Arial" w:cs="Arial" w:hint="default"/>
      <w:b/>
      <w:bCs/>
      <w:color w:val="000000"/>
      <w:sz w:val="20"/>
      <w:szCs w:val="20"/>
    </w:rPr>
  </w:style>
  <w:style w:type="character" w:customStyle="1" w:styleId="textsoc1">
    <w:name w:val="textsoc1"/>
    <w:rsid w:val="004A558A"/>
    <w:rPr>
      <w:rFonts w:ascii="Arial" w:hAnsi="Arial" w:cs="Arial" w:hint="default"/>
      <w:sz w:val="18"/>
      <w:szCs w:val="18"/>
    </w:rPr>
  </w:style>
  <w:style w:type="character" w:customStyle="1" w:styleId="telfiche1">
    <w:name w:val="telfiche1"/>
    <w:rsid w:val="004A558A"/>
    <w:rPr>
      <w:rFonts w:ascii="Arial" w:hAnsi="Arial" w:cs="Arial" w:hint="default"/>
      <w:b/>
      <w:bCs/>
      <w:sz w:val="18"/>
      <w:szCs w:val="18"/>
    </w:rPr>
  </w:style>
  <w:style w:type="character" w:customStyle="1" w:styleId="faxfiche1">
    <w:name w:val="faxfiche1"/>
    <w:rsid w:val="004A558A"/>
    <w:rPr>
      <w:sz w:val="20"/>
      <w:szCs w:val="20"/>
    </w:rPr>
  </w:style>
  <w:style w:type="character" w:customStyle="1" w:styleId="textsoc">
    <w:name w:val="textsoc"/>
    <w:rsid w:val="004A558A"/>
  </w:style>
  <w:style w:type="character" w:customStyle="1" w:styleId="telfiche">
    <w:name w:val="telfiche"/>
    <w:rsid w:val="004A558A"/>
  </w:style>
  <w:style w:type="character" w:customStyle="1" w:styleId="faxfiche">
    <w:name w:val="faxfiche"/>
    <w:rsid w:val="004A558A"/>
  </w:style>
  <w:style w:type="character" w:customStyle="1" w:styleId="txtorang">
    <w:name w:val="txtorang"/>
    <w:rsid w:val="004A558A"/>
  </w:style>
  <w:style w:type="character" w:customStyle="1" w:styleId="Corpsdutexte50">
    <w:name w:val="Corps du texte (50)_"/>
    <w:link w:val="Corpsdutexte505"/>
    <w:locked/>
    <w:rsid w:val="004A558A"/>
    <w:rPr>
      <w:rFonts w:ascii="Arial Narrow" w:hAnsi="Arial Narrow"/>
      <w:sz w:val="24"/>
      <w:szCs w:val="24"/>
      <w:shd w:val="clear" w:color="auto" w:fill="FFFFFF"/>
    </w:rPr>
  </w:style>
  <w:style w:type="paragraph" w:customStyle="1" w:styleId="Corpsdutexte505">
    <w:name w:val="Corps du texte (50)5"/>
    <w:basedOn w:val="Normal"/>
    <w:link w:val="Corpsdutexte50"/>
    <w:rsid w:val="004A558A"/>
    <w:pPr>
      <w:shd w:val="clear" w:color="auto" w:fill="FFFFFF"/>
      <w:spacing w:line="335" w:lineRule="exact"/>
      <w:jc w:val="both"/>
    </w:pPr>
    <w:rPr>
      <w:rFonts w:ascii="Arial Narrow" w:eastAsiaTheme="minorHAnsi" w:hAnsi="Arial Narrow" w:cstheme="minorBidi"/>
      <w:kern w:val="2"/>
      <w:lang w:val="en-US" w:eastAsia="en-US"/>
      <w14:ligatures w14:val="standardContextual"/>
    </w:rPr>
  </w:style>
  <w:style w:type="character" w:customStyle="1" w:styleId="font101">
    <w:name w:val="font101"/>
    <w:rsid w:val="004A558A"/>
    <w:rPr>
      <w:rFonts w:ascii="Calibri" w:hAnsi="Calibri" w:cs="Calibri" w:hint="default"/>
      <w:color w:val="auto"/>
      <w:sz w:val="18"/>
      <w:szCs w:val="18"/>
      <w:u w:val="none"/>
    </w:rPr>
  </w:style>
  <w:style w:type="paragraph" w:styleId="En-ttedetabledesmatires">
    <w:name w:val="TOC Heading"/>
    <w:basedOn w:val="Titre1"/>
    <w:next w:val="Normal"/>
    <w:uiPriority w:val="39"/>
    <w:unhideWhenUsed/>
    <w:qFormat/>
    <w:rsid w:val="004A558A"/>
    <w:pPr>
      <w:spacing w:before="480" w:after="0"/>
      <w:outlineLvl w:val="9"/>
    </w:pPr>
    <w:rPr>
      <w:b/>
      <w:bCs/>
      <w:sz w:val="28"/>
      <w:szCs w:val="28"/>
    </w:rPr>
  </w:style>
  <w:style w:type="character" w:styleId="Appelnotedebasdep">
    <w:name w:val="footnote reference"/>
    <w:basedOn w:val="Policepardfaut"/>
    <w:semiHidden/>
    <w:unhideWhenUsed/>
    <w:rsid w:val="004A558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8DA57C-8D4D-4E2A-A981-472B038147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10</Pages>
  <Words>2027</Words>
  <Characters>11154</Characters>
  <Application>Microsoft Office Word</Application>
  <DocSecurity>0</DocSecurity>
  <Lines>92</Lines>
  <Paragraphs>26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YOUSSEF AJBAR</dc:creator>
  <cp:keywords/>
  <dc:description/>
  <cp:lastModifiedBy>Post 7</cp:lastModifiedBy>
  <cp:revision>26</cp:revision>
  <cp:lastPrinted>2026-09-10T11:11:00Z</cp:lastPrinted>
  <dcterms:created xsi:type="dcterms:W3CDTF">2026-09-07T09:28:00Z</dcterms:created>
  <dcterms:modified xsi:type="dcterms:W3CDTF">2026-09-14T10:27:00Z</dcterms:modified>
</cp:coreProperties>
</file>